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6CE28" w14:textId="021952D7" w:rsidR="00E13B41" w:rsidRDefault="00FA30FF" w:rsidP="000A4F3C">
      <w:pPr>
        <w:spacing w:after="0" w:line="288" w:lineRule="auto"/>
        <w:jc w:val="center"/>
        <w:rPr>
          <w:rFonts w:ascii="Times New Roman" w:eastAsia="Calibri" w:hAnsi="Times New Roman" w:cs="Times New Roman"/>
          <w:b/>
          <w:color w:val="000080"/>
          <w:sz w:val="28"/>
        </w:rPr>
      </w:pPr>
      <w:r>
        <w:rPr>
          <w:noProof/>
          <w:color w:val="000080"/>
        </w:rPr>
        <mc:AlternateContent>
          <mc:Choice Requires="wps">
            <w:drawing>
              <wp:anchor distT="0" distB="0" distL="114300" distR="114300" simplePos="0" relativeHeight="251664384" behindDoc="0" locked="0" layoutInCell="1" allowOverlap="1" wp14:anchorId="48573979" wp14:editId="33364FF5">
                <wp:simplePos x="0" y="0"/>
                <wp:positionH relativeFrom="page">
                  <wp:posOffset>1058779</wp:posOffset>
                </wp:positionH>
                <wp:positionV relativeFrom="paragraph">
                  <wp:posOffset>25868</wp:posOffset>
                </wp:positionV>
                <wp:extent cx="5862888" cy="9240253"/>
                <wp:effectExtent l="19050" t="19050" r="43180" b="3746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888" cy="9240253"/>
                        </a:xfrm>
                        <a:prstGeom prst="rect">
                          <a:avLst/>
                        </a:prstGeom>
                        <a:noFill/>
                        <a:ln w="57150" cmpd="thickThin">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DB0AB" id="Rectangle 5" o:spid="_x0000_s1026" style="position:absolute;margin-left:83.35pt;margin-top:2.05pt;width:461.65pt;height:727.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" filled="f" strokecolor="navy" strokeweight="4.5pt">
                <v:stroke linestyle="thickThin"/>
                <w10:wrap anchorx="page"/>
              </v:rect>
            </w:pict>
          </mc:Fallback>
        </mc:AlternateContent>
      </w:r>
    </w:p>
    <w:p w14:paraId="4DBC3B5E" w14:textId="031E78F7" w:rsidR="00957F0E" w:rsidRPr="00957F0E" w:rsidRDefault="00957F0E" w:rsidP="000A4F3C">
      <w:pPr>
        <w:spacing w:after="0" w:line="288" w:lineRule="auto"/>
        <w:jc w:val="center"/>
        <w:rPr>
          <w:rFonts w:ascii="Times New Roman" w:eastAsia="Calibri" w:hAnsi="Times New Roman" w:cs="Times New Roman"/>
          <w:b/>
          <w:color w:val="000080"/>
          <w:sz w:val="28"/>
        </w:rPr>
      </w:pPr>
      <w:r w:rsidRPr="00957F0E">
        <w:rPr>
          <w:rFonts w:ascii="Times New Roman" w:eastAsia="Calibri" w:hAnsi="Times New Roman" w:cs="Times New Roman"/>
          <w:b/>
          <w:color w:val="000080"/>
          <w:sz w:val="28"/>
        </w:rPr>
        <w:t xml:space="preserve">UBND </w:t>
      </w:r>
      <w:r w:rsidR="00520E12">
        <w:rPr>
          <w:rFonts w:ascii="Times New Roman" w:eastAsia="Calibri" w:hAnsi="Times New Roman" w:cs="Times New Roman"/>
          <w:b/>
          <w:color w:val="000080"/>
          <w:sz w:val="28"/>
        </w:rPr>
        <w:t>PHƯỜNG BỒ ĐỀ</w:t>
      </w:r>
    </w:p>
    <w:p w14:paraId="5B2A62EB" w14:textId="0421C6CA" w:rsidR="008E6992" w:rsidRPr="008E6992" w:rsidRDefault="00957F0E" w:rsidP="008E6992">
      <w:pPr>
        <w:spacing w:after="0" w:line="288" w:lineRule="auto"/>
        <w:jc w:val="center"/>
        <w:rPr>
          <w:rFonts w:ascii="Times New Roman" w:eastAsia="Calibri" w:hAnsi="Times New Roman" w:cs="Times New Roman"/>
          <w:b/>
          <w:color w:val="000080"/>
          <w:sz w:val="28"/>
        </w:rPr>
      </w:pPr>
      <w:r w:rsidRPr="00957F0E">
        <w:rPr>
          <w:rFonts w:ascii="Times New Roman" w:eastAsia="Calibri" w:hAnsi="Times New Roman" w:cs="Times New Roman"/>
          <w:b/>
          <w:color w:val="000080"/>
          <w:sz w:val="28"/>
        </w:rPr>
        <w:t>TRƯỜNG MẦM NON BẮC BIÊN</w:t>
      </w:r>
    </w:p>
    <w:tbl>
      <w:tblPr>
        <w:tblW w:w="2700" w:type="dxa"/>
        <w:jc w:val="center"/>
        <w:tblBorders>
          <w:top w:val="single" w:sz="4" w:space="0" w:color="000080"/>
        </w:tblBorders>
        <w:tblLook w:val="00A0" w:firstRow="1" w:lastRow="0" w:firstColumn="1" w:lastColumn="0" w:noHBand="0" w:noVBand="0"/>
      </w:tblPr>
      <w:tblGrid>
        <w:gridCol w:w="2858"/>
      </w:tblGrid>
      <w:tr w:rsidR="00957F0E" w:rsidRPr="00957F0E" w14:paraId="061FB873" w14:textId="77777777" w:rsidTr="000A4F3C">
        <w:trPr>
          <w:jc w:val="center"/>
        </w:trPr>
        <w:tc>
          <w:tcPr>
            <w:tcW w:w="2700" w:type="dxa"/>
          </w:tcPr>
          <w:p w14:paraId="7A756E91" w14:textId="77777777" w:rsidR="00957F0E" w:rsidRPr="00957F0E" w:rsidRDefault="00957F0E" w:rsidP="000A4F3C">
            <w:pPr>
              <w:spacing w:after="0" w:line="288" w:lineRule="auto"/>
              <w:jc w:val="center"/>
              <w:rPr>
                <w:rFonts w:ascii="Times New Roman" w:eastAsia="Calibri" w:hAnsi="Times New Roman" w:cs="Times New Roman"/>
                <w:b/>
                <w:color w:val="000080"/>
                <w:sz w:val="28"/>
              </w:rPr>
            </w:pPr>
          </w:p>
        </w:tc>
      </w:tr>
      <w:tr w:rsidR="00E13B41" w:rsidRPr="00957F0E" w14:paraId="10DF6845" w14:textId="77777777" w:rsidTr="000A4F3C">
        <w:trPr>
          <w:jc w:val="center"/>
        </w:trPr>
        <w:tc>
          <w:tcPr>
            <w:tcW w:w="2700" w:type="dxa"/>
          </w:tcPr>
          <w:p w14:paraId="057F339C" w14:textId="0B6718EA" w:rsidR="00E13B41" w:rsidRDefault="008E6992" w:rsidP="000A4F3C">
            <w:pPr>
              <w:spacing w:after="0" w:line="288" w:lineRule="auto"/>
              <w:jc w:val="center"/>
              <w:rPr>
                <w:rFonts w:ascii="Times New Roman" w:eastAsia="Calibri" w:hAnsi="Times New Roman" w:cs="Times New Roman"/>
                <w:b/>
                <w:noProof/>
                <w:color w:val="000080"/>
                <w:sz w:val="28"/>
              </w:rPr>
            </w:pPr>
            <w:r w:rsidRPr="008E6992">
              <w:rPr>
                <w:rFonts w:ascii="Times New Roman" w:eastAsia="Calibri" w:hAnsi="Times New Roman" w:cs="Times New Roman"/>
                <w:b/>
                <w:noProof/>
                <w:color w:val="000080"/>
                <w:sz w:val="28"/>
              </w:rPr>
              <w:drawing>
                <wp:inline distT="0" distB="0" distL="0" distR="0" wp14:anchorId="11F74B92" wp14:editId="085070D9">
                  <wp:extent cx="1678006" cy="1669544"/>
                  <wp:effectExtent l="0" t="0" r="0" b="6985"/>
                  <wp:docPr id="2" name="Picture 2"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708" cy="1683177"/>
                          </a:xfrm>
                          <a:prstGeom prst="rect">
                            <a:avLst/>
                          </a:prstGeom>
                          <a:noFill/>
                          <a:ln>
                            <a:noFill/>
                          </a:ln>
                        </pic:spPr>
                      </pic:pic>
                    </a:graphicData>
                  </a:graphic>
                </wp:inline>
              </w:drawing>
            </w:r>
          </w:p>
          <w:p w14:paraId="26485219" w14:textId="77777777" w:rsidR="00E63AB5" w:rsidRDefault="00E63AB5" w:rsidP="008E6992">
            <w:pPr>
              <w:spacing w:after="0" w:line="288" w:lineRule="auto"/>
              <w:rPr>
                <w:rFonts w:ascii="Times New Roman" w:eastAsia="Calibri" w:hAnsi="Times New Roman" w:cs="Times New Roman"/>
                <w:b/>
                <w:noProof/>
                <w:color w:val="000080"/>
                <w:sz w:val="28"/>
              </w:rPr>
            </w:pPr>
          </w:p>
          <w:p w14:paraId="4592193F" w14:textId="2451CEBB" w:rsidR="008E6992" w:rsidRPr="00957F0E" w:rsidRDefault="008E6992" w:rsidP="008E6992">
            <w:pPr>
              <w:spacing w:after="0" w:line="288" w:lineRule="auto"/>
              <w:rPr>
                <w:rFonts w:ascii="Times New Roman" w:eastAsia="Calibri" w:hAnsi="Times New Roman" w:cs="Times New Roman"/>
                <w:b/>
                <w:color w:val="000080"/>
                <w:sz w:val="28"/>
              </w:rPr>
            </w:pPr>
          </w:p>
        </w:tc>
      </w:tr>
    </w:tbl>
    <w:p w14:paraId="2603203B" w14:textId="57B06CBC" w:rsidR="00E3064E" w:rsidRPr="008E6992" w:rsidRDefault="00E3064E" w:rsidP="008E6992">
      <w:pPr>
        <w:spacing w:after="0" w:line="288" w:lineRule="auto"/>
        <w:jc w:val="center"/>
        <w:rPr>
          <w:rFonts w:ascii="Times New Roman" w:eastAsia="Calibri" w:hAnsi="Times New Roman" w:cs="Times New Roman"/>
          <w:color w:val="000080"/>
          <w:sz w:val="28"/>
        </w:rPr>
      </w:pPr>
      <w:r>
        <w:rPr>
          <w:rFonts w:ascii="Times New Roman" w:eastAsia="Calibri" w:hAnsi="Times New Roman" w:cs="Times New Roman"/>
          <w:b/>
          <w:bCs/>
          <w:color w:val="FF0000"/>
          <w:sz w:val="40"/>
          <w:szCs w:val="40"/>
        </w:rPr>
        <w:t>BIỆN PHÁP SÁNG TẠO</w:t>
      </w:r>
    </w:p>
    <w:p w14:paraId="44B6EDD2" w14:textId="75CD93DA" w:rsidR="00957F0E" w:rsidRPr="00957F0E" w:rsidRDefault="00957F0E" w:rsidP="000A4F3C">
      <w:pPr>
        <w:spacing w:after="0" w:line="288" w:lineRule="auto"/>
        <w:jc w:val="center"/>
        <w:rPr>
          <w:rFonts w:ascii="Times New Roman" w:eastAsia="Calibri" w:hAnsi="Times New Roman" w:cs="Times New Roman"/>
          <w:b/>
          <w:iCs/>
          <w:color w:val="002060"/>
          <w:sz w:val="36"/>
          <w:szCs w:val="36"/>
        </w:rPr>
      </w:pPr>
      <w:r w:rsidRPr="00957F0E">
        <w:rPr>
          <w:rFonts w:ascii="Times New Roman" w:eastAsia="Calibri" w:hAnsi="Times New Roman" w:cs="Times New Roman"/>
          <w:b/>
          <w:iCs/>
          <w:color w:val="002060"/>
          <w:sz w:val="36"/>
          <w:szCs w:val="36"/>
        </w:rPr>
        <w:t xml:space="preserve">Một số </w:t>
      </w:r>
      <w:r w:rsidR="00EC4955">
        <w:rPr>
          <w:rFonts w:ascii="Times New Roman" w:eastAsia="Calibri" w:hAnsi="Times New Roman" w:cs="Times New Roman"/>
          <w:b/>
          <w:iCs/>
          <w:color w:val="002060"/>
          <w:sz w:val="36"/>
          <w:szCs w:val="36"/>
        </w:rPr>
        <w:t>biện pháp</w:t>
      </w:r>
      <w:r w:rsidR="00704367">
        <w:rPr>
          <w:rFonts w:ascii="Times New Roman" w:eastAsia="Calibri" w:hAnsi="Times New Roman" w:cs="Times New Roman"/>
          <w:b/>
          <w:iCs/>
          <w:color w:val="002060"/>
          <w:sz w:val="36"/>
          <w:szCs w:val="36"/>
        </w:rPr>
        <w:t xml:space="preserve"> lồng ghép ứng dụng </w:t>
      </w:r>
      <w:r w:rsidR="00B14CAD">
        <w:rPr>
          <w:rFonts w:ascii="Times New Roman" w:eastAsia="Calibri" w:hAnsi="Times New Roman" w:cs="Times New Roman"/>
          <w:b/>
          <w:iCs/>
          <w:color w:val="002060"/>
          <w:sz w:val="36"/>
          <w:szCs w:val="36"/>
        </w:rPr>
        <w:t>S</w:t>
      </w:r>
      <w:r w:rsidR="00704367">
        <w:rPr>
          <w:rFonts w:ascii="Times New Roman" w:eastAsia="Calibri" w:hAnsi="Times New Roman" w:cs="Times New Roman"/>
          <w:b/>
          <w:iCs/>
          <w:color w:val="002060"/>
          <w:sz w:val="36"/>
          <w:szCs w:val="36"/>
        </w:rPr>
        <w:t>team</w:t>
      </w:r>
      <w:r w:rsidR="00FB772B">
        <w:rPr>
          <w:rFonts w:ascii="Times New Roman" w:eastAsia="Calibri" w:hAnsi="Times New Roman" w:cs="Times New Roman"/>
          <w:b/>
          <w:iCs/>
          <w:color w:val="002060"/>
          <w:sz w:val="36"/>
          <w:szCs w:val="36"/>
        </w:rPr>
        <w:t xml:space="preserve"> </w:t>
      </w:r>
      <w:r w:rsidR="00704367">
        <w:rPr>
          <w:rFonts w:ascii="Times New Roman" w:eastAsia="Calibri" w:hAnsi="Times New Roman" w:cs="Times New Roman"/>
          <w:b/>
          <w:iCs/>
          <w:color w:val="002060"/>
          <w:sz w:val="36"/>
          <w:szCs w:val="36"/>
        </w:rPr>
        <w:t>vào các hoạt</w:t>
      </w:r>
      <w:r w:rsidR="00FB772B">
        <w:rPr>
          <w:rFonts w:ascii="Times New Roman" w:eastAsia="Calibri" w:hAnsi="Times New Roman" w:cs="Times New Roman"/>
          <w:b/>
          <w:iCs/>
          <w:color w:val="002060"/>
          <w:sz w:val="36"/>
          <w:szCs w:val="36"/>
        </w:rPr>
        <w:t xml:space="preserve"> </w:t>
      </w:r>
      <w:r w:rsidR="00704367">
        <w:rPr>
          <w:rFonts w:ascii="Times New Roman" w:eastAsia="Calibri" w:hAnsi="Times New Roman" w:cs="Times New Roman"/>
          <w:b/>
          <w:iCs/>
          <w:color w:val="002060"/>
          <w:sz w:val="36"/>
          <w:szCs w:val="36"/>
        </w:rPr>
        <w:t xml:space="preserve">động </w:t>
      </w:r>
      <w:r w:rsidRPr="00957F0E">
        <w:rPr>
          <w:rFonts w:ascii="Times New Roman" w:eastAsia="Calibri" w:hAnsi="Times New Roman" w:cs="Times New Roman"/>
          <w:b/>
          <w:iCs/>
          <w:color w:val="002060"/>
          <w:sz w:val="36"/>
          <w:szCs w:val="36"/>
        </w:rPr>
        <w:t xml:space="preserve">cho trẻ tại trường mầm </w:t>
      </w:r>
      <w:proofErr w:type="gramStart"/>
      <w:r w:rsidRPr="00957F0E">
        <w:rPr>
          <w:rFonts w:ascii="Times New Roman" w:eastAsia="Calibri" w:hAnsi="Times New Roman" w:cs="Times New Roman"/>
          <w:b/>
          <w:iCs/>
          <w:color w:val="002060"/>
          <w:sz w:val="36"/>
          <w:szCs w:val="36"/>
        </w:rPr>
        <w:t>non</w:t>
      </w:r>
      <w:proofErr w:type="gramEnd"/>
      <w:r w:rsidRPr="00957F0E">
        <w:rPr>
          <w:rFonts w:ascii="Times New Roman" w:eastAsia="Calibri" w:hAnsi="Times New Roman" w:cs="Times New Roman"/>
          <w:b/>
          <w:iCs/>
          <w:color w:val="002060"/>
          <w:sz w:val="36"/>
          <w:szCs w:val="36"/>
        </w:rPr>
        <w:t>.</w:t>
      </w:r>
    </w:p>
    <w:p w14:paraId="1B54F41E" w14:textId="77777777" w:rsidR="00FB772B" w:rsidRDefault="00957F0E" w:rsidP="000A4F3C">
      <w:pPr>
        <w:tabs>
          <w:tab w:val="left" w:pos="3960"/>
        </w:tabs>
        <w:spacing w:after="0" w:line="288" w:lineRule="auto"/>
        <w:jc w:val="both"/>
        <w:rPr>
          <w:rFonts w:ascii="Times New Roman" w:eastAsia="Calibri" w:hAnsi="Times New Roman" w:cs="Times New Roman"/>
          <w:b/>
          <w:iCs/>
          <w:color w:val="002060"/>
          <w:sz w:val="36"/>
          <w:szCs w:val="36"/>
        </w:rPr>
      </w:pPr>
      <w:r w:rsidRPr="00957F0E">
        <w:rPr>
          <w:rFonts w:ascii="Times New Roman" w:eastAsia="Calibri" w:hAnsi="Times New Roman" w:cs="Times New Roman"/>
          <w:b/>
          <w:iCs/>
          <w:color w:val="002060"/>
          <w:sz w:val="36"/>
          <w:szCs w:val="36"/>
        </w:rPr>
        <w:t xml:space="preserve">                  </w:t>
      </w:r>
    </w:p>
    <w:p w14:paraId="087A43BA" w14:textId="77777777" w:rsidR="000A4F3C" w:rsidRDefault="000A4F3C" w:rsidP="000A4F3C">
      <w:pPr>
        <w:tabs>
          <w:tab w:val="left" w:pos="3960"/>
        </w:tabs>
        <w:spacing w:after="0" w:line="288" w:lineRule="auto"/>
        <w:jc w:val="both"/>
        <w:rPr>
          <w:rFonts w:ascii="Times New Roman" w:eastAsia="Calibri" w:hAnsi="Times New Roman" w:cs="Times New Roman"/>
          <w:b/>
          <w:iCs/>
          <w:color w:val="002060"/>
          <w:sz w:val="36"/>
          <w:szCs w:val="36"/>
        </w:rPr>
      </w:pPr>
    </w:p>
    <w:p w14:paraId="38CE5819" w14:textId="7B5FCC17" w:rsidR="00957F0E" w:rsidRPr="000A4F3C" w:rsidRDefault="00957F0E" w:rsidP="000A4F3C">
      <w:pPr>
        <w:tabs>
          <w:tab w:val="left" w:pos="3686"/>
        </w:tabs>
        <w:spacing w:after="0" w:line="288" w:lineRule="auto"/>
        <w:ind w:firstLine="1701"/>
        <w:jc w:val="both"/>
        <w:rPr>
          <w:rFonts w:ascii="Times New Roman" w:eastAsia="Calibri" w:hAnsi="Times New Roman" w:cs="Times New Roman"/>
          <w:bCs/>
          <w:iCs/>
          <w:color w:val="000000"/>
          <w:sz w:val="28"/>
          <w:szCs w:val="28"/>
        </w:rPr>
      </w:pPr>
      <w:r w:rsidRPr="000A4F3C">
        <w:rPr>
          <w:rFonts w:ascii="Times New Roman" w:eastAsia="Calibri" w:hAnsi="Times New Roman" w:cs="Times New Roman"/>
          <w:bCs/>
          <w:iCs/>
          <w:color w:val="000000"/>
          <w:sz w:val="28"/>
          <w:szCs w:val="28"/>
        </w:rPr>
        <w:t xml:space="preserve">Lĩnh vực          </w:t>
      </w:r>
      <w:r w:rsidR="000A4F3C">
        <w:rPr>
          <w:rFonts w:ascii="Times New Roman" w:eastAsia="Calibri" w:hAnsi="Times New Roman" w:cs="Times New Roman"/>
          <w:bCs/>
          <w:iCs/>
          <w:color w:val="000000"/>
          <w:sz w:val="28"/>
          <w:szCs w:val="28"/>
        </w:rPr>
        <w:tab/>
      </w:r>
      <w:r w:rsidRPr="000A4F3C">
        <w:rPr>
          <w:rFonts w:ascii="Times New Roman" w:eastAsia="Calibri" w:hAnsi="Times New Roman" w:cs="Times New Roman"/>
          <w:bCs/>
          <w:iCs/>
          <w:color w:val="000000"/>
          <w:sz w:val="28"/>
          <w:szCs w:val="28"/>
        </w:rPr>
        <w:t>: Giáo dục mẫu giáo</w:t>
      </w:r>
    </w:p>
    <w:p w14:paraId="5F168382" w14:textId="2C045ECD" w:rsidR="00957F0E" w:rsidRPr="000A4F3C" w:rsidRDefault="00957F0E" w:rsidP="000A4F3C">
      <w:pPr>
        <w:tabs>
          <w:tab w:val="left" w:pos="3686"/>
        </w:tabs>
        <w:spacing w:after="0" w:line="288" w:lineRule="auto"/>
        <w:ind w:firstLine="1678"/>
        <w:rPr>
          <w:rFonts w:ascii="Times New Roman" w:eastAsia="Calibri" w:hAnsi="Times New Roman" w:cs="Times New Roman"/>
          <w:bCs/>
          <w:color w:val="000000"/>
          <w:sz w:val="28"/>
          <w:szCs w:val="28"/>
          <w:lang w:val="vi-VN"/>
        </w:rPr>
      </w:pPr>
      <w:r w:rsidRPr="000A4F3C">
        <w:rPr>
          <w:rFonts w:ascii="Times New Roman" w:eastAsia="Calibri" w:hAnsi="Times New Roman" w:cs="Times New Roman"/>
          <w:bCs/>
          <w:color w:val="000000"/>
          <w:sz w:val="28"/>
          <w:szCs w:val="28"/>
          <w:lang w:val="vi-VN"/>
        </w:rPr>
        <w:t>Cấp học</w:t>
      </w:r>
      <w:r w:rsidRPr="000A4F3C">
        <w:rPr>
          <w:rFonts w:ascii="Times New Roman" w:eastAsia="Calibri" w:hAnsi="Times New Roman" w:cs="Times New Roman"/>
          <w:bCs/>
          <w:color w:val="000000"/>
          <w:sz w:val="28"/>
          <w:szCs w:val="28"/>
          <w:lang w:val="vi-VN"/>
        </w:rPr>
        <w:tab/>
        <w:t>: Mầm non</w:t>
      </w:r>
    </w:p>
    <w:p w14:paraId="7DBFF68D" w14:textId="75E0ADE2" w:rsidR="00957F0E" w:rsidRPr="000A4F3C" w:rsidRDefault="00957F0E" w:rsidP="000A4F3C">
      <w:pPr>
        <w:tabs>
          <w:tab w:val="left" w:pos="3686"/>
        </w:tabs>
        <w:spacing w:after="0" w:line="288" w:lineRule="auto"/>
        <w:ind w:firstLine="1678"/>
        <w:rPr>
          <w:rFonts w:ascii="Times New Roman" w:eastAsia="Calibri" w:hAnsi="Times New Roman" w:cs="Times New Roman"/>
          <w:bCs/>
          <w:color w:val="000000"/>
          <w:sz w:val="28"/>
          <w:szCs w:val="28"/>
        </w:rPr>
      </w:pPr>
      <w:r w:rsidRPr="000A4F3C">
        <w:rPr>
          <w:rFonts w:ascii="Times New Roman" w:eastAsia="Calibri" w:hAnsi="Times New Roman" w:cs="Times New Roman"/>
          <w:bCs/>
          <w:color w:val="000000"/>
          <w:sz w:val="28"/>
          <w:szCs w:val="28"/>
          <w:lang w:val="vi-VN"/>
        </w:rPr>
        <w:t>Họ và tên tác giả</w:t>
      </w:r>
      <w:r w:rsidRPr="000A4F3C">
        <w:rPr>
          <w:rFonts w:ascii="Times New Roman" w:eastAsia="Calibri" w:hAnsi="Times New Roman" w:cs="Times New Roman"/>
          <w:bCs/>
          <w:color w:val="000000"/>
          <w:sz w:val="28"/>
          <w:szCs w:val="28"/>
          <w:lang w:val="vi-VN"/>
        </w:rPr>
        <w:tab/>
        <w:t xml:space="preserve">: Nguyễn Thị </w:t>
      </w:r>
      <w:r w:rsidRPr="000A4F3C">
        <w:rPr>
          <w:rFonts w:ascii="Times New Roman" w:eastAsia="Calibri" w:hAnsi="Times New Roman" w:cs="Times New Roman"/>
          <w:bCs/>
          <w:color w:val="000000"/>
          <w:sz w:val="28"/>
          <w:szCs w:val="28"/>
        </w:rPr>
        <w:t>Huệ</w:t>
      </w:r>
    </w:p>
    <w:p w14:paraId="486287BE" w14:textId="5E30AB11" w:rsidR="00957F0E" w:rsidRPr="000A4F3C" w:rsidRDefault="00957F0E" w:rsidP="000A4F3C">
      <w:pPr>
        <w:tabs>
          <w:tab w:val="left" w:pos="3686"/>
        </w:tabs>
        <w:spacing w:after="0" w:line="288" w:lineRule="auto"/>
        <w:ind w:firstLine="1678"/>
        <w:rPr>
          <w:rFonts w:ascii="Times New Roman" w:eastAsia="Calibri" w:hAnsi="Times New Roman" w:cs="Times New Roman"/>
          <w:bCs/>
          <w:color w:val="000000"/>
          <w:sz w:val="28"/>
          <w:szCs w:val="28"/>
        </w:rPr>
      </w:pPr>
      <w:r w:rsidRPr="000A4F3C">
        <w:rPr>
          <w:rFonts w:ascii="Times New Roman" w:eastAsia="Calibri" w:hAnsi="Times New Roman" w:cs="Times New Roman"/>
          <w:bCs/>
          <w:color w:val="000000"/>
          <w:sz w:val="28"/>
          <w:szCs w:val="28"/>
          <w:lang w:val="vi-VN"/>
        </w:rPr>
        <w:t>Chức vụ</w:t>
      </w:r>
      <w:r w:rsidRPr="000A4F3C">
        <w:rPr>
          <w:rFonts w:ascii="Times New Roman" w:eastAsia="Calibri" w:hAnsi="Times New Roman" w:cs="Times New Roman"/>
          <w:bCs/>
          <w:color w:val="000000"/>
          <w:sz w:val="28"/>
          <w:szCs w:val="28"/>
          <w:lang w:val="vi-VN"/>
        </w:rPr>
        <w:tab/>
        <w:t>:</w:t>
      </w:r>
      <w:r w:rsidRPr="000A4F3C">
        <w:rPr>
          <w:rFonts w:ascii="Times New Roman" w:eastAsia="Calibri" w:hAnsi="Times New Roman" w:cs="Times New Roman"/>
          <w:bCs/>
          <w:color w:val="000000"/>
          <w:sz w:val="28"/>
          <w:szCs w:val="28"/>
        </w:rPr>
        <w:t xml:space="preserve"> Giáo viên</w:t>
      </w:r>
    </w:p>
    <w:p w14:paraId="06FE5C11" w14:textId="137FBBD5" w:rsidR="00957F0E" w:rsidRPr="000A4F3C" w:rsidRDefault="00957F0E" w:rsidP="000A4F3C">
      <w:pPr>
        <w:tabs>
          <w:tab w:val="left" w:pos="3686"/>
        </w:tabs>
        <w:spacing w:after="0" w:line="288" w:lineRule="auto"/>
        <w:ind w:firstLine="1678"/>
        <w:rPr>
          <w:rFonts w:ascii="Times New Roman" w:eastAsia="Calibri" w:hAnsi="Times New Roman" w:cs="Times New Roman"/>
          <w:bCs/>
          <w:color w:val="000000"/>
          <w:sz w:val="28"/>
          <w:szCs w:val="28"/>
        </w:rPr>
      </w:pPr>
      <w:r w:rsidRPr="000A4F3C">
        <w:rPr>
          <w:rFonts w:ascii="Times New Roman" w:eastAsia="Calibri" w:hAnsi="Times New Roman" w:cs="Times New Roman"/>
          <w:bCs/>
          <w:color w:val="000000"/>
          <w:sz w:val="28"/>
          <w:szCs w:val="28"/>
          <w:lang w:val="vi-VN"/>
        </w:rPr>
        <w:t>ĐT</w:t>
      </w:r>
      <w:r w:rsidRPr="000A4F3C">
        <w:rPr>
          <w:rFonts w:ascii="Times New Roman" w:eastAsia="Calibri" w:hAnsi="Times New Roman" w:cs="Times New Roman"/>
          <w:bCs/>
          <w:color w:val="000000"/>
          <w:sz w:val="28"/>
          <w:szCs w:val="28"/>
          <w:lang w:val="vi-VN"/>
        </w:rPr>
        <w:tab/>
        <w:t xml:space="preserve">: </w:t>
      </w:r>
      <w:r w:rsidRPr="000A4F3C">
        <w:rPr>
          <w:rFonts w:ascii="Times New Roman" w:eastAsia="Calibri" w:hAnsi="Times New Roman" w:cs="Times New Roman"/>
          <w:bCs/>
          <w:color w:val="000000"/>
          <w:sz w:val="28"/>
          <w:szCs w:val="28"/>
        </w:rPr>
        <w:t>0378984134</w:t>
      </w:r>
    </w:p>
    <w:p w14:paraId="671EBC0F" w14:textId="6A7511C0" w:rsidR="00957F0E" w:rsidRPr="000A4F3C" w:rsidRDefault="00957F0E" w:rsidP="000A4F3C">
      <w:pPr>
        <w:tabs>
          <w:tab w:val="left" w:pos="3686"/>
        </w:tabs>
        <w:spacing w:after="0" w:line="288" w:lineRule="auto"/>
        <w:ind w:firstLine="1678"/>
        <w:rPr>
          <w:rFonts w:ascii="Times New Roman" w:eastAsia="Calibri" w:hAnsi="Times New Roman" w:cs="Times New Roman"/>
          <w:bCs/>
          <w:color w:val="000000"/>
          <w:sz w:val="28"/>
          <w:szCs w:val="28"/>
          <w:lang w:val="vi-VN"/>
        </w:rPr>
      </w:pPr>
      <w:r w:rsidRPr="000A4F3C">
        <w:rPr>
          <w:rFonts w:ascii="Times New Roman" w:eastAsia="Calibri" w:hAnsi="Times New Roman" w:cs="Times New Roman"/>
          <w:bCs/>
          <w:color w:val="000000"/>
          <w:sz w:val="28"/>
          <w:szCs w:val="28"/>
          <w:lang w:val="vi-VN"/>
        </w:rPr>
        <w:t>Đơn vị công tác</w:t>
      </w:r>
      <w:r w:rsidRPr="000A4F3C">
        <w:rPr>
          <w:rFonts w:ascii="Times New Roman" w:eastAsia="Calibri" w:hAnsi="Times New Roman" w:cs="Times New Roman"/>
          <w:bCs/>
          <w:color w:val="000000"/>
          <w:sz w:val="28"/>
          <w:szCs w:val="28"/>
          <w:lang w:val="vi-VN"/>
        </w:rPr>
        <w:tab/>
        <w:t>: Trường Mầm Non Bắc Biên</w:t>
      </w:r>
    </w:p>
    <w:p w14:paraId="21217B05" w14:textId="30083E7B" w:rsidR="00957F0E" w:rsidRPr="000A4F3C" w:rsidRDefault="00957F0E" w:rsidP="000A4F3C">
      <w:pPr>
        <w:tabs>
          <w:tab w:val="left" w:pos="3960"/>
          <w:tab w:val="left" w:pos="4140"/>
        </w:tabs>
        <w:spacing w:after="0" w:line="288" w:lineRule="auto"/>
        <w:ind w:firstLine="1678"/>
        <w:rPr>
          <w:rFonts w:ascii="Times New Roman" w:eastAsia="Calibri" w:hAnsi="Times New Roman" w:cs="Times New Roman"/>
          <w:bCs/>
          <w:color w:val="000000"/>
          <w:sz w:val="28"/>
          <w:szCs w:val="28"/>
        </w:rPr>
      </w:pPr>
      <w:r w:rsidRPr="000A4F3C">
        <w:rPr>
          <w:rFonts w:ascii="Times New Roman" w:eastAsia="Calibri" w:hAnsi="Times New Roman" w:cs="Times New Roman"/>
          <w:bCs/>
          <w:color w:val="000000"/>
          <w:sz w:val="28"/>
          <w:szCs w:val="28"/>
          <w:lang w:val="vi-VN"/>
        </w:rPr>
        <w:t xml:space="preserve">                               </w:t>
      </w:r>
      <w:r w:rsidR="00520E12">
        <w:rPr>
          <w:rFonts w:ascii="Times New Roman" w:eastAsia="Calibri" w:hAnsi="Times New Roman" w:cs="Times New Roman"/>
          <w:bCs/>
          <w:color w:val="000000"/>
          <w:sz w:val="28"/>
          <w:szCs w:val="28"/>
        </w:rPr>
        <w:t xml:space="preserve">Phường Bồ Đề </w:t>
      </w:r>
      <w:r w:rsidRPr="000A4F3C">
        <w:rPr>
          <w:rFonts w:ascii="Times New Roman" w:eastAsia="Calibri" w:hAnsi="Times New Roman" w:cs="Times New Roman"/>
          <w:bCs/>
          <w:color w:val="000000"/>
          <w:sz w:val="28"/>
          <w:szCs w:val="28"/>
          <w:lang w:val="vi-VN"/>
        </w:rPr>
        <w:t>– Hà Nộ</w:t>
      </w:r>
      <w:r w:rsidRPr="000A4F3C">
        <w:rPr>
          <w:rFonts w:ascii="Times New Roman" w:eastAsia="Calibri" w:hAnsi="Times New Roman" w:cs="Times New Roman"/>
          <w:bCs/>
          <w:color w:val="000000"/>
          <w:sz w:val="28"/>
          <w:szCs w:val="28"/>
        </w:rPr>
        <w:t>i</w:t>
      </w:r>
      <w:r w:rsidR="00E13B41" w:rsidRPr="000A4F3C">
        <w:rPr>
          <w:rFonts w:ascii="Times New Roman" w:eastAsia="Calibri" w:hAnsi="Times New Roman" w:cs="Times New Roman"/>
          <w:bCs/>
          <w:color w:val="000000"/>
          <w:sz w:val="28"/>
          <w:szCs w:val="28"/>
        </w:rPr>
        <w:t>.</w:t>
      </w:r>
    </w:p>
    <w:p w14:paraId="3CD0A526" w14:textId="77777777" w:rsidR="00E13B41" w:rsidRPr="000A4F3C" w:rsidRDefault="00E13B41" w:rsidP="000A4F3C">
      <w:pPr>
        <w:tabs>
          <w:tab w:val="left" w:pos="3960"/>
          <w:tab w:val="left" w:pos="4140"/>
        </w:tabs>
        <w:spacing w:after="0" w:line="288" w:lineRule="auto"/>
        <w:ind w:firstLine="1678"/>
        <w:rPr>
          <w:rFonts w:ascii="Times New Roman" w:eastAsia="Calibri" w:hAnsi="Times New Roman" w:cs="Times New Roman"/>
          <w:bCs/>
          <w:color w:val="000000"/>
          <w:sz w:val="28"/>
          <w:szCs w:val="28"/>
        </w:rPr>
      </w:pPr>
    </w:p>
    <w:p w14:paraId="76F0AEFD" w14:textId="77777777" w:rsidR="00FA30FF" w:rsidRDefault="00FA30FF" w:rsidP="000A4F3C">
      <w:pPr>
        <w:spacing w:after="0" w:line="288" w:lineRule="auto"/>
        <w:jc w:val="center"/>
        <w:rPr>
          <w:rFonts w:ascii="Times New Roman" w:eastAsia="Calibri" w:hAnsi="Times New Roman" w:cs="Times New Roman"/>
          <w:b/>
          <w:color w:val="000080"/>
          <w:sz w:val="28"/>
          <w:szCs w:val="28"/>
          <w:lang w:val="vi-VN"/>
        </w:rPr>
      </w:pPr>
    </w:p>
    <w:p w14:paraId="0A36E2F2" w14:textId="77777777" w:rsidR="000A4F3C" w:rsidRDefault="000A4F3C" w:rsidP="000A4F3C">
      <w:pPr>
        <w:spacing w:after="0" w:line="288" w:lineRule="auto"/>
        <w:jc w:val="center"/>
        <w:rPr>
          <w:rFonts w:ascii="Times New Roman" w:eastAsia="Calibri" w:hAnsi="Times New Roman" w:cs="Times New Roman"/>
          <w:b/>
          <w:color w:val="000080"/>
          <w:sz w:val="28"/>
          <w:szCs w:val="28"/>
          <w:lang w:val="vi-VN"/>
        </w:rPr>
      </w:pPr>
    </w:p>
    <w:p w14:paraId="76AD1642" w14:textId="77777777" w:rsidR="000A4F3C" w:rsidRDefault="000A4F3C" w:rsidP="000A4F3C">
      <w:pPr>
        <w:spacing w:after="0" w:line="288" w:lineRule="auto"/>
        <w:jc w:val="center"/>
        <w:rPr>
          <w:rFonts w:ascii="Times New Roman" w:eastAsia="Calibri" w:hAnsi="Times New Roman" w:cs="Times New Roman"/>
          <w:b/>
          <w:color w:val="000080"/>
          <w:sz w:val="28"/>
          <w:szCs w:val="28"/>
          <w:lang w:val="vi-VN"/>
        </w:rPr>
      </w:pPr>
    </w:p>
    <w:p w14:paraId="693BDE18" w14:textId="77777777" w:rsidR="000A4F3C" w:rsidRDefault="000A4F3C" w:rsidP="000A4F3C">
      <w:pPr>
        <w:spacing w:after="0" w:line="288" w:lineRule="auto"/>
        <w:jc w:val="center"/>
        <w:rPr>
          <w:rFonts w:ascii="Times New Roman" w:eastAsia="Calibri" w:hAnsi="Times New Roman" w:cs="Times New Roman"/>
          <w:b/>
          <w:color w:val="000080"/>
          <w:sz w:val="28"/>
          <w:szCs w:val="28"/>
          <w:lang w:val="vi-VN"/>
        </w:rPr>
      </w:pPr>
    </w:p>
    <w:p w14:paraId="38C4278B" w14:textId="77777777" w:rsidR="000A4F3C" w:rsidRDefault="000A4F3C" w:rsidP="000A4F3C">
      <w:pPr>
        <w:spacing w:after="0" w:line="288" w:lineRule="auto"/>
        <w:jc w:val="center"/>
        <w:rPr>
          <w:rFonts w:ascii="Times New Roman" w:eastAsia="Calibri" w:hAnsi="Times New Roman" w:cs="Times New Roman"/>
          <w:b/>
          <w:color w:val="000080"/>
          <w:sz w:val="28"/>
          <w:szCs w:val="28"/>
          <w:lang w:val="vi-VN"/>
        </w:rPr>
      </w:pPr>
    </w:p>
    <w:p w14:paraId="582DDDC1" w14:textId="77777777" w:rsidR="000A4F3C" w:rsidRPr="000A4F3C" w:rsidRDefault="000A4F3C" w:rsidP="000A4F3C">
      <w:pPr>
        <w:spacing w:after="0" w:line="288" w:lineRule="auto"/>
        <w:jc w:val="center"/>
        <w:rPr>
          <w:rFonts w:ascii="Times New Roman" w:eastAsia="Calibri" w:hAnsi="Times New Roman" w:cs="Times New Roman"/>
          <w:b/>
          <w:color w:val="000080"/>
          <w:sz w:val="28"/>
          <w:szCs w:val="28"/>
          <w:lang w:val="vi-VN"/>
        </w:rPr>
      </w:pPr>
    </w:p>
    <w:p w14:paraId="15A193DF" w14:textId="77777777" w:rsidR="008E6992" w:rsidRDefault="008E6992" w:rsidP="000A4F3C">
      <w:pPr>
        <w:spacing w:after="0" w:line="288" w:lineRule="auto"/>
        <w:jc w:val="center"/>
        <w:rPr>
          <w:rFonts w:ascii="Times New Roman" w:eastAsia="Calibri" w:hAnsi="Times New Roman" w:cs="Times New Roman"/>
          <w:i/>
          <w:color w:val="000080"/>
          <w:sz w:val="28"/>
          <w:szCs w:val="28"/>
        </w:rPr>
      </w:pPr>
    </w:p>
    <w:p w14:paraId="72B28E7A" w14:textId="77777777" w:rsidR="008E6992" w:rsidRDefault="008E6992" w:rsidP="000A4F3C">
      <w:pPr>
        <w:spacing w:after="0" w:line="288" w:lineRule="auto"/>
        <w:jc w:val="center"/>
        <w:rPr>
          <w:rFonts w:ascii="Times New Roman" w:eastAsia="Calibri" w:hAnsi="Times New Roman" w:cs="Times New Roman"/>
          <w:i/>
          <w:color w:val="000080"/>
          <w:sz w:val="28"/>
          <w:szCs w:val="28"/>
        </w:rPr>
      </w:pPr>
    </w:p>
    <w:p w14:paraId="037CDAE7" w14:textId="22266C7E" w:rsidR="00E13B41" w:rsidRPr="000A4F3C" w:rsidRDefault="005557A7" w:rsidP="000A4F3C">
      <w:pPr>
        <w:spacing w:after="0" w:line="288" w:lineRule="auto"/>
        <w:jc w:val="center"/>
        <w:rPr>
          <w:rFonts w:ascii="Times New Roman" w:eastAsia="Calibri" w:hAnsi="Times New Roman" w:cs="Times New Roman"/>
          <w:i/>
          <w:color w:val="000080"/>
          <w:sz w:val="28"/>
          <w:szCs w:val="28"/>
        </w:rPr>
      </w:pPr>
      <w:r>
        <w:rPr>
          <w:rFonts w:ascii="Times New Roman" w:eastAsia="Calibri" w:hAnsi="Times New Roman" w:cs="Times New Roman"/>
          <w:i/>
          <w:color w:val="000080"/>
          <w:sz w:val="28"/>
          <w:szCs w:val="28"/>
        </w:rPr>
        <w:t>Bồ Đề</w:t>
      </w:r>
      <w:r w:rsidR="00E13B41" w:rsidRPr="000A4F3C">
        <w:rPr>
          <w:rFonts w:ascii="Times New Roman" w:eastAsia="Calibri" w:hAnsi="Times New Roman" w:cs="Times New Roman"/>
          <w:i/>
          <w:color w:val="000080"/>
          <w:sz w:val="28"/>
          <w:szCs w:val="28"/>
          <w:lang w:val="vi-VN"/>
        </w:rPr>
        <w:t xml:space="preserve">, tháng </w:t>
      </w:r>
      <w:r>
        <w:rPr>
          <w:rFonts w:ascii="Times New Roman" w:eastAsia="Calibri" w:hAnsi="Times New Roman" w:cs="Times New Roman"/>
          <w:i/>
          <w:color w:val="000080"/>
          <w:sz w:val="28"/>
          <w:szCs w:val="28"/>
        </w:rPr>
        <w:t>11</w:t>
      </w:r>
      <w:r w:rsidR="00E13B41" w:rsidRPr="000A4F3C">
        <w:rPr>
          <w:rFonts w:ascii="Times New Roman" w:eastAsia="Calibri" w:hAnsi="Times New Roman" w:cs="Times New Roman"/>
          <w:i/>
          <w:color w:val="000080"/>
          <w:sz w:val="28"/>
          <w:szCs w:val="28"/>
          <w:lang w:val="vi-VN"/>
        </w:rPr>
        <w:t xml:space="preserve"> năm 20</w:t>
      </w:r>
      <w:r w:rsidR="00E13B41" w:rsidRPr="000A4F3C">
        <w:rPr>
          <w:rFonts w:ascii="Times New Roman" w:eastAsia="Calibri" w:hAnsi="Times New Roman" w:cs="Times New Roman"/>
          <w:i/>
          <w:color w:val="000080"/>
          <w:sz w:val="28"/>
          <w:szCs w:val="28"/>
        </w:rPr>
        <w:t>25</w:t>
      </w:r>
    </w:p>
    <w:sdt>
      <w:sdtPr>
        <w:id w:val="1299026150"/>
        <w:docPartObj>
          <w:docPartGallery w:val="Table of Contents"/>
          <w:docPartUnique/>
        </w:docPartObj>
      </w:sdtPr>
      <w:sdtEndPr>
        <w:rPr>
          <w:b/>
          <w:bCs/>
          <w:noProof/>
        </w:rPr>
      </w:sdtEndPr>
      <w:sdtContent>
        <w:bookmarkStart w:id="0" w:name="_GoBack" w:displacedByCustomXml="prev"/>
        <w:bookmarkEnd w:id="0" w:displacedByCustomXml="prev"/>
        <w:p w14:paraId="455AAA58" w14:textId="4710CE90" w:rsidR="000A4F3C" w:rsidRPr="008E6992" w:rsidRDefault="000A4F3C" w:rsidP="008E6992">
          <w:pPr>
            <w:spacing w:after="0"/>
            <w:jc w:val="center"/>
          </w:pPr>
          <w:r w:rsidRPr="000A4F3C">
            <w:rPr>
              <w:rFonts w:ascii="Times New Roman" w:hAnsi="Times New Roman" w:cs="Times New Roman"/>
              <w:b/>
              <w:sz w:val="28"/>
              <w:szCs w:val="28"/>
            </w:rPr>
            <w:t>MỤC LỤC</w:t>
          </w:r>
        </w:p>
        <w:p w14:paraId="03B9CA2B" w14:textId="77777777" w:rsidR="000A4F3C" w:rsidRPr="000A4F3C" w:rsidRDefault="000A4F3C" w:rsidP="000A4F3C">
          <w:pPr>
            <w:pStyle w:val="TOC1"/>
            <w:tabs>
              <w:tab w:val="right" w:leader="dot" w:pos="9062"/>
            </w:tabs>
            <w:spacing w:after="0"/>
            <w:jc w:val="both"/>
            <w:rPr>
              <w:rFonts w:ascii="Times New Roman" w:eastAsiaTheme="minorEastAsia" w:hAnsi="Times New Roman" w:cs="Times New Roman"/>
              <w:b/>
              <w:noProof/>
              <w:sz w:val="28"/>
              <w:szCs w:val="28"/>
              <w:lang w:eastAsia="zh-CN"/>
            </w:rPr>
          </w:pPr>
          <w:r w:rsidRPr="000A4F3C">
            <w:rPr>
              <w:rFonts w:ascii="Times New Roman" w:hAnsi="Times New Roman" w:cs="Times New Roman"/>
              <w:sz w:val="28"/>
              <w:szCs w:val="28"/>
            </w:rPr>
            <w:fldChar w:fldCharType="begin"/>
          </w:r>
          <w:r w:rsidRPr="000A4F3C">
            <w:rPr>
              <w:rFonts w:ascii="Times New Roman" w:hAnsi="Times New Roman" w:cs="Times New Roman"/>
              <w:sz w:val="28"/>
              <w:szCs w:val="28"/>
            </w:rPr>
            <w:instrText xml:space="preserve"> TOC \o "1-3" \h \z \u </w:instrText>
          </w:r>
          <w:r w:rsidRPr="000A4F3C">
            <w:rPr>
              <w:rFonts w:ascii="Times New Roman" w:hAnsi="Times New Roman" w:cs="Times New Roman"/>
              <w:sz w:val="28"/>
              <w:szCs w:val="28"/>
            </w:rPr>
            <w:fldChar w:fldCharType="separate"/>
          </w:r>
          <w:hyperlink w:anchor="_Toc193877102" w:history="1">
            <w:r w:rsidRPr="000A4F3C">
              <w:rPr>
                <w:rStyle w:val="Hyperlink"/>
                <w:rFonts w:ascii="Times New Roman" w:hAnsi="Times New Roman" w:cs="Times New Roman"/>
                <w:b/>
                <w:noProof/>
                <w:sz w:val="28"/>
                <w:szCs w:val="28"/>
                <w14:shadow w14:blurRad="50800" w14:dist="38100" w14:dir="2700000" w14:sx="100000" w14:sy="100000" w14:kx="0" w14:ky="0" w14:algn="tl">
                  <w14:srgbClr w14:val="000000">
                    <w14:alpha w14:val="60000"/>
                  </w14:srgbClr>
                </w14:shadow>
              </w:rPr>
              <w:t>A. ĐẶT VẤN ĐỀ</w:t>
            </w:r>
            <w:r w:rsidRPr="000A4F3C">
              <w:rPr>
                <w:rFonts w:ascii="Times New Roman" w:hAnsi="Times New Roman" w:cs="Times New Roman"/>
                <w:b/>
                <w:noProof/>
                <w:webHidden/>
                <w:sz w:val="28"/>
                <w:szCs w:val="28"/>
              </w:rPr>
              <w:tab/>
            </w:r>
            <w:r w:rsidRPr="000A4F3C">
              <w:rPr>
                <w:rFonts w:ascii="Times New Roman" w:hAnsi="Times New Roman" w:cs="Times New Roman"/>
                <w:b/>
                <w:noProof/>
                <w:webHidden/>
                <w:sz w:val="28"/>
                <w:szCs w:val="28"/>
              </w:rPr>
              <w:fldChar w:fldCharType="begin"/>
            </w:r>
            <w:r w:rsidRPr="000A4F3C">
              <w:rPr>
                <w:rFonts w:ascii="Times New Roman" w:hAnsi="Times New Roman" w:cs="Times New Roman"/>
                <w:b/>
                <w:noProof/>
                <w:webHidden/>
                <w:sz w:val="28"/>
                <w:szCs w:val="28"/>
              </w:rPr>
              <w:instrText xml:space="preserve"> PAGEREF _Toc193877102 \h </w:instrText>
            </w:r>
            <w:r w:rsidRPr="000A4F3C">
              <w:rPr>
                <w:rFonts w:ascii="Times New Roman" w:hAnsi="Times New Roman" w:cs="Times New Roman"/>
                <w:b/>
                <w:noProof/>
                <w:webHidden/>
                <w:sz w:val="28"/>
                <w:szCs w:val="28"/>
              </w:rPr>
            </w:r>
            <w:r w:rsidRPr="000A4F3C">
              <w:rPr>
                <w:rFonts w:ascii="Times New Roman" w:hAnsi="Times New Roman" w:cs="Times New Roman"/>
                <w:b/>
                <w:noProof/>
                <w:webHidden/>
                <w:sz w:val="28"/>
                <w:szCs w:val="28"/>
              </w:rPr>
              <w:fldChar w:fldCharType="separate"/>
            </w:r>
            <w:r w:rsidR="008E6992">
              <w:rPr>
                <w:rFonts w:ascii="Times New Roman" w:hAnsi="Times New Roman" w:cs="Times New Roman"/>
                <w:b/>
                <w:noProof/>
                <w:webHidden/>
                <w:sz w:val="28"/>
                <w:szCs w:val="28"/>
              </w:rPr>
              <w:t>1</w:t>
            </w:r>
            <w:r w:rsidRPr="000A4F3C">
              <w:rPr>
                <w:rFonts w:ascii="Times New Roman" w:hAnsi="Times New Roman" w:cs="Times New Roman"/>
                <w:b/>
                <w:noProof/>
                <w:webHidden/>
                <w:sz w:val="28"/>
                <w:szCs w:val="28"/>
              </w:rPr>
              <w:fldChar w:fldCharType="end"/>
            </w:r>
          </w:hyperlink>
        </w:p>
        <w:p w14:paraId="098D8F0B" w14:textId="77777777" w:rsidR="000A4F3C" w:rsidRPr="000A4F3C" w:rsidRDefault="007B6AAC" w:rsidP="000A4F3C">
          <w:pPr>
            <w:pStyle w:val="TOC2"/>
            <w:tabs>
              <w:tab w:val="right" w:leader="dot" w:pos="9062"/>
            </w:tabs>
            <w:spacing w:after="0"/>
            <w:ind w:left="440"/>
            <w:jc w:val="both"/>
            <w:rPr>
              <w:rFonts w:ascii="Times New Roman" w:eastAsiaTheme="minorEastAsia" w:hAnsi="Times New Roman" w:cs="Times New Roman"/>
              <w:b/>
              <w:noProof/>
              <w:sz w:val="28"/>
              <w:szCs w:val="28"/>
              <w:lang w:eastAsia="zh-CN"/>
            </w:rPr>
          </w:pPr>
          <w:hyperlink w:anchor="_Toc193877103" w:history="1">
            <w:r w:rsidR="000A4F3C" w:rsidRPr="000A4F3C">
              <w:rPr>
                <w:rStyle w:val="Hyperlink"/>
                <w:rFonts w:ascii="Times New Roman" w:hAnsi="Times New Roman" w:cs="Times New Roman"/>
                <w:b/>
                <w:noProof/>
                <w:sz w:val="28"/>
                <w:szCs w:val="28"/>
                <w14:shadow w14:blurRad="50800" w14:dist="38100" w14:dir="2700000" w14:sx="100000" w14:sy="100000" w14:kx="0" w14:ky="0" w14:algn="tl">
                  <w14:srgbClr w14:val="000000">
                    <w14:alpha w14:val="60000"/>
                  </w14:srgbClr>
                </w14:shadow>
              </w:rPr>
              <w:t>I</w:t>
            </w:r>
            <w:r w:rsidR="000A4F3C" w:rsidRPr="000A4F3C">
              <w:rPr>
                <w:rStyle w:val="Hyperlink"/>
                <w:rFonts w:ascii="Times New Roman" w:hAnsi="Times New Roman" w:cs="Times New Roman"/>
                <w:b/>
                <w:noProof/>
                <w:sz w:val="28"/>
                <w:szCs w:val="28"/>
                <w:lang w:val="pt-BR"/>
                <w14:shadow w14:blurRad="50800" w14:dist="38100" w14:dir="2700000" w14:sx="100000" w14:sy="100000" w14:kx="0" w14:ky="0" w14:algn="tl">
                  <w14:srgbClr w14:val="000000">
                    <w14:alpha w14:val="60000"/>
                  </w14:srgbClr>
                </w14:shadow>
              </w:rPr>
              <w:t>. LÝ DO CHỌN ĐỀ TÀI</w:t>
            </w:r>
            <w:r w:rsidR="000A4F3C" w:rsidRPr="000A4F3C">
              <w:rPr>
                <w:rFonts w:ascii="Times New Roman" w:hAnsi="Times New Roman" w:cs="Times New Roman"/>
                <w:b/>
                <w:noProof/>
                <w:webHidden/>
                <w:sz w:val="28"/>
                <w:szCs w:val="28"/>
              </w:rPr>
              <w:tab/>
            </w:r>
            <w:r w:rsidR="000A4F3C" w:rsidRPr="000A4F3C">
              <w:rPr>
                <w:rFonts w:ascii="Times New Roman" w:hAnsi="Times New Roman" w:cs="Times New Roman"/>
                <w:b/>
                <w:noProof/>
                <w:webHidden/>
                <w:sz w:val="28"/>
                <w:szCs w:val="28"/>
              </w:rPr>
              <w:fldChar w:fldCharType="begin"/>
            </w:r>
            <w:r w:rsidR="000A4F3C" w:rsidRPr="000A4F3C">
              <w:rPr>
                <w:rFonts w:ascii="Times New Roman" w:hAnsi="Times New Roman" w:cs="Times New Roman"/>
                <w:b/>
                <w:noProof/>
                <w:webHidden/>
                <w:sz w:val="28"/>
                <w:szCs w:val="28"/>
              </w:rPr>
              <w:instrText xml:space="preserve"> PAGEREF _Toc193877103 \h </w:instrText>
            </w:r>
            <w:r w:rsidR="000A4F3C" w:rsidRPr="000A4F3C">
              <w:rPr>
                <w:rFonts w:ascii="Times New Roman" w:hAnsi="Times New Roman" w:cs="Times New Roman"/>
                <w:b/>
                <w:noProof/>
                <w:webHidden/>
                <w:sz w:val="28"/>
                <w:szCs w:val="28"/>
              </w:rPr>
            </w:r>
            <w:r w:rsidR="000A4F3C" w:rsidRPr="000A4F3C">
              <w:rPr>
                <w:rFonts w:ascii="Times New Roman" w:hAnsi="Times New Roman" w:cs="Times New Roman"/>
                <w:b/>
                <w:noProof/>
                <w:webHidden/>
                <w:sz w:val="28"/>
                <w:szCs w:val="28"/>
              </w:rPr>
              <w:fldChar w:fldCharType="separate"/>
            </w:r>
            <w:r w:rsidR="008E6992">
              <w:rPr>
                <w:rFonts w:ascii="Times New Roman" w:hAnsi="Times New Roman" w:cs="Times New Roman"/>
                <w:b/>
                <w:noProof/>
                <w:webHidden/>
                <w:sz w:val="28"/>
                <w:szCs w:val="28"/>
              </w:rPr>
              <w:t>1</w:t>
            </w:r>
            <w:r w:rsidR="000A4F3C" w:rsidRPr="000A4F3C">
              <w:rPr>
                <w:rFonts w:ascii="Times New Roman" w:hAnsi="Times New Roman" w:cs="Times New Roman"/>
                <w:b/>
                <w:noProof/>
                <w:webHidden/>
                <w:sz w:val="28"/>
                <w:szCs w:val="28"/>
              </w:rPr>
              <w:fldChar w:fldCharType="end"/>
            </w:r>
          </w:hyperlink>
        </w:p>
        <w:p w14:paraId="16B54E0C" w14:textId="77777777" w:rsidR="000A4F3C" w:rsidRPr="000A4F3C" w:rsidRDefault="007B6AAC" w:rsidP="000A4F3C">
          <w:pPr>
            <w:pStyle w:val="TOC1"/>
            <w:tabs>
              <w:tab w:val="right" w:leader="dot" w:pos="9062"/>
            </w:tabs>
            <w:spacing w:after="0"/>
            <w:jc w:val="both"/>
            <w:rPr>
              <w:rFonts w:ascii="Times New Roman" w:eastAsiaTheme="minorEastAsia" w:hAnsi="Times New Roman" w:cs="Times New Roman"/>
              <w:b/>
              <w:noProof/>
              <w:sz w:val="28"/>
              <w:szCs w:val="28"/>
              <w:lang w:eastAsia="zh-CN"/>
            </w:rPr>
          </w:pPr>
          <w:hyperlink w:anchor="_Toc193877104" w:history="1">
            <w:r w:rsidR="000A4F3C" w:rsidRPr="000A4F3C">
              <w:rPr>
                <w:rStyle w:val="Hyperlink"/>
                <w:rFonts w:ascii="Times New Roman" w:hAnsi="Times New Roman" w:cs="Times New Roman"/>
                <w:b/>
                <w:noProof/>
                <w:sz w:val="28"/>
                <w:szCs w:val="28"/>
                <w:lang w:val="pt-BR"/>
                <w14:shadow w14:blurRad="50800" w14:dist="38100" w14:dir="2700000" w14:sx="100000" w14:sy="100000" w14:kx="0" w14:ky="0" w14:algn="tl">
                  <w14:srgbClr w14:val="000000">
                    <w14:alpha w14:val="60000"/>
                  </w14:srgbClr>
                </w14:shadow>
              </w:rPr>
              <w:t>B. GIẢI QUYẾT VẤN ĐỀ</w:t>
            </w:r>
            <w:r w:rsidR="000A4F3C" w:rsidRPr="000A4F3C">
              <w:rPr>
                <w:rFonts w:ascii="Times New Roman" w:hAnsi="Times New Roman" w:cs="Times New Roman"/>
                <w:b/>
                <w:noProof/>
                <w:webHidden/>
                <w:sz w:val="28"/>
                <w:szCs w:val="28"/>
              </w:rPr>
              <w:tab/>
            </w:r>
            <w:r w:rsidR="000A4F3C" w:rsidRPr="000A4F3C">
              <w:rPr>
                <w:rFonts w:ascii="Times New Roman" w:hAnsi="Times New Roman" w:cs="Times New Roman"/>
                <w:b/>
                <w:noProof/>
                <w:webHidden/>
                <w:sz w:val="28"/>
                <w:szCs w:val="28"/>
              </w:rPr>
              <w:fldChar w:fldCharType="begin"/>
            </w:r>
            <w:r w:rsidR="000A4F3C" w:rsidRPr="000A4F3C">
              <w:rPr>
                <w:rFonts w:ascii="Times New Roman" w:hAnsi="Times New Roman" w:cs="Times New Roman"/>
                <w:b/>
                <w:noProof/>
                <w:webHidden/>
                <w:sz w:val="28"/>
                <w:szCs w:val="28"/>
              </w:rPr>
              <w:instrText xml:space="preserve"> PAGEREF _Toc193877104 \h </w:instrText>
            </w:r>
            <w:r w:rsidR="000A4F3C" w:rsidRPr="000A4F3C">
              <w:rPr>
                <w:rFonts w:ascii="Times New Roman" w:hAnsi="Times New Roman" w:cs="Times New Roman"/>
                <w:b/>
                <w:noProof/>
                <w:webHidden/>
                <w:sz w:val="28"/>
                <w:szCs w:val="28"/>
              </w:rPr>
            </w:r>
            <w:r w:rsidR="000A4F3C" w:rsidRPr="000A4F3C">
              <w:rPr>
                <w:rFonts w:ascii="Times New Roman" w:hAnsi="Times New Roman" w:cs="Times New Roman"/>
                <w:b/>
                <w:noProof/>
                <w:webHidden/>
                <w:sz w:val="28"/>
                <w:szCs w:val="28"/>
              </w:rPr>
              <w:fldChar w:fldCharType="separate"/>
            </w:r>
            <w:r w:rsidR="008E6992">
              <w:rPr>
                <w:rFonts w:ascii="Times New Roman" w:hAnsi="Times New Roman" w:cs="Times New Roman"/>
                <w:b/>
                <w:noProof/>
                <w:webHidden/>
                <w:sz w:val="28"/>
                <w:szCs w:val="28"/>
              </w:rPr>
              <w:t>2</w:t>
            </w:r>
            <w:r w:rsidR="000A4F3C" w:rsidRPr="000A4F3C">
              <w:rPr>
                <w:rFonts w:ascii="Times New Roman" w:hAnsi="Times New Roman" w:cs="Times New Roman"/>
                <w:b/>
                <w:noProof/>
                <w:webHidden/>
                <w:sz w:val="28"/>
                <w:szCs w:val="28"/>
              </w:rPr>
              <w:fldChar w:fldCharType="end"/>
            </w:r>
          </w:hyperlink>
        </w:p>
        <w:p w14:paraId="447FECEA" w14:textId="77777777" w:rsidR="000A4F3C" w:rsidRPr="000A4F3C" w:rsidRDefault="007B6AAC" w:rsidP="000A4F3C">
          <w:pPr>
            <w:pStyle w:val="TOC2"/>
            <w:tabs>
              <w:tab w:val="right" w:leader="dot" w:pos="9062"/>
            </w:tabs>
            <w:spacing w:after="0"/>
            <w:ind w:left="440"/>
            <w:jc w:val="both"/>
            <w:rPr>
              <w:rFonts w:ascii="Times New Roman" w:eastAsiaTheme="minorEastAsia" w:hAnsi="Times New Roman" w:cs="Times New Roman"/>
              <w:b/>
              <w:noProof/>
              <w:sz w:val="28"/>
              <w:szCs w:val="28"/>
              <w:lang w:eastAsia="zh-CN"/>
            </w:rPr>
          </w:pPr>
          <w:hyperlink w:anchor="_Toc193877105" w:history="1">
            <w:r w:rsidR="000A4F3C" w:rsidRPr="000A4F3C">
              <w:rPr>
                <w:rStyle w:val="Hyperlink"/>
                <w:rFonts w:ascii="Times New Roman" w:hAnsi="Times New Roman" w:cs="Times New Roman"/>
                <w:b/>
                <w:noProof/>
                <w:sz w:val="28"/>
                <w:szCs w:val="28"/>
                <w:lang w:val="pt-BR"/>
                <w14:shadow w14:blurRad="50800" w14:dist="38100" w14:dir="2700000" w14:sx="100000" w14:sy="100000" w14:kx="0" w14:ky="0" w14:algn="tl">
                  <w14:srgbClr w14:val="000000">
                    <w14:alpha w14:val="60000"/>
                  </w14:srgbClr>
                </w14:shadow>
              </w:rPr>
              <w:t>I. CƠ SỞ LÝ LUẬN</w:t>
            </w:r>
            <w:r w:rsidR="000A4F3C" w:rsidRPr="000A4F3C">
              <w:rPr>
                <w:rFonts w:ascii="Times New Roman" w:hAnsi="Times New Roman" w:cs="Times New Roman"/>
                <w:b/>
                <w:noProof/>
                <w:webHidden/>
                <w:sz w:val="28"/>
                <w:szCs w:val="28"/>
              </w:rPr>
              <w:tab/>
            </w:r>
            <w:r w:rsidR="000A4F3C" w:rsidRPr="000A4F3C">
              <w:rPr>
                <w:rFonts w:ascii="Times New Roman" w:hAnsi="Times New Roman" w:cs="Times New Roman"/>
                <w:b/>
                <w:noProof/>
                <w:webHidden/>
                <w:sz w:val="28"/>
                <w:szCs w:val="28"/>
              </w:rPr>
              <w:fldChar w:fldCharType="begin"/>
            </w:r>
            <w:r w:rsidR="000A4F3C" w:rsidRPr="000A4F3C">
              <w:rPr>
                <w:rFonts w:ascii="Times New Roman" w:hAnsi="Times New Roman" w:cs="Times New Roman"/>
                <w:b/>
                <w:noProof/>
                <w:webHidden/>
                <w:sz w:val="28"/>
                <w:szCs w:val="28"/>
              </w:rPr>
              <w:instrText xml:space="preserve"> PAGEREF _Toc193877105 \h </w:instrText>
            </w:r>
            <w:r w:rsidR="000A4F3C" w:rsidRPr="000A4F3C">
              <w:rPr>
                <w:rFonts w:ascii="Times New Roman" w:hAnsi="Times New Roman" w:cs="Times New Roman"/>
                <w:b/>
                <w:noProof/>
                <w:webHidden/>
                <w:sz w:val="28"/>
                <w:szCs w:val="28"/>
              </w:rPr>
            </w:r>
            <w:r w:rsidR="000A4F3C" w:rsidRPr="000A4F3C">
              <w:rPr>
                <w:rFonts w:ascii="Times New Roman" w:hAnsi="Times New Roman" w:cs="Times New Roman"/>
                <w:b/>
                <w:noProof/>
                <w:webHidden/>
                <w:sz w:val="28"/>
                <w:szCs w:val="28"/>
              </w:rPr>
              <w:fldChar w:fldCharType="separate"/>
            </w:r>
            <w:r w:rsidR="008E6992">
              <w:rPr>
                <w:rFonts w:ascii="Times New Roman" w:hAnsi="Times New Roman" w:cs="Times New Roman"/>
                <w:b/>
                <w:noProof/>
                <w:webHidden/>
                <w:sz w:val="28"/>
                <w:szCs w:val="28"/>
              </w:rPr>
              <w:t>2</w:t>
            </w:r>
            <w:r w:rsidR="000A4F3C" w:rsidRPr="000A4F3C">
              <w:rPr>
                <w:rFonts w:ascii="Times New Roman" w:hAnsi="Times New Roman" w:cs="Times New Roman"/>
                <w:b/>
                <w:noProof/>
                <w:webHidden/>
                <w:sz w:val="28"/>
                <w:szCs w:val="28"/>
              </w:rPr>
              <w:fldChar w:fldCharType="end"/>
            </w:r>
          </w:hyperlink>
        </w:p>
        <w:p w14:paraId="7AB09C94" w14:textId="77777777" w:rsidR="000A4F3C" w:rsidRPr="000A4F3C" w:rsidRDefault="007B6AAC" w:rsidP="000A4F3C">
          <w:pPr>
            <w:pStyle w:val="TOC2"/>
            <w:tabs>
              <w:tab w:val="right" w:leader="dot" w:pos="9062"/>
            </w:tabs>
            <w:spacing w:after="0"/>
            <w:ind w:left="440"/>
            <w:jc w:val="both"/>
            <w:rPr>
              <w:rFonts w:ascii="Times New Roman" w:eastAsiaTheme="minorEastAsia" w:hAnsi="Times New Roman" w:cs="Times New Roman"/>
              <w:noProof/>
              <w:sz w:val="28"/>
              <w:szCs w:val="28"/>
              <w:lang w:eastAsia="zh-CN"/>
            </w:rPr>
          </w:pPr>
          <w:hyperlink w:anchor="_Toc193877106" w:history="1">
            <w:r w:rsidR="000A4F3C" w:rsidRPr="000A4F3C">
              <w:rPr>
                <w:rStyle w:val="Hyperlink"/>
                <w:rFonts w:ascii="Times New Roman" w:hAnsi="Times New Roman" w:cs="Times New Roman"/>
                <w:b/>
                <w:noProof/>
                <w:sz w:val="28"/>
                <w:szCs w:val="28"/>
                <w:lang w:val="pt-BR"/>
                <w14:shadow w14:blurRad="50800" w14:dist="38100" w14:dir="2700000" w14:sx="100000" w14:sy="100000" w14:kx="0" w14:ky="0" w14:algn="tl">
                  <w14:srgbClr w14:val="000000">
                    <w14:alpha w14:val="60000"/>
                  </w14:srgbClr>
                </w14:shadow>
              </w:rPr>
              <w:t>II. THỰC TRẠNG.</w:t>
            </w:r>
            <w:r w:rsidR="000A4F3C" w:rsidRPr="000A4F3C">
              <w:rPr>
                <w:rFonts w:ascii="Times New Roman" w:hAnsi="Times New Roman" w:cs="Times New Roman"/>
                <w:b/>
                <w:noProof/>
                <w:webHidden/>
                <w:sz w:val="28"/>
                <w:szCs w:val="28"/>
              </w:rPr>
              <w:tab/>
            </w:r>
            <w:r w:rsidR="000A4F3C" w:rsidRPr="000A4F3C">
              <w:rPr>
                <w:rFonts w:ascii="Times New Roman" w:hAnsi="Times New Roman" w:cs="Times New Roman"/>
                <w:b/>
                <w:noProof/>
                <w:webHidden/>
                <w:sz w:val="28"/>
                <w:szCs w:val="28"/>
              </w:rPr>
              <w:fldChar w:fldCharType="begin"/>
            </w:r>
            <w:r w:rsidR="000A4F3C" w:rsidRPr="000A4F3C">
              <w:rPr>
                <w:rFonts w:ascii="Times New Roman" w:hAnsi="Times New Roman" w:cs="Times New Roman"/>
                <w:b/>
                <w:noProof/>
                <w:webHidden/>
                <w:sz w:val="28"/>
                <w:szCs w:val="28"/>
              </w:rPr>
              <w:instrText xml:space="preserve"> PAGEREF _Toc193877106 \h </w:instrText>
            </w:r>
            <w:r w:rsidR="000A4F3C" w:rsidRPr="000A4F3C">
              <w:rPr>
                <w:rFonts w:ascii="Times New Roman" w:hAnsi="Times New Roman" w:cs="Times New Roman"/>
                <w:b/>
                <w:noProof/>
                <w:webHidden/>
                <w:sz w:val="28"/>
                <w:szCs w:val="28"/>
              </w:rPr>
            </w:r>
            <w:r w:rsidR="000A4F3C" w:rsidRPr="000A4F3C">
              <w:rPr>
                <w:rFonts w:ascii="Times New Roman" w:hAnsi="Times New Roman" w:cs="Times New Roman"/>
                <w:b/>
                <w:noProof/>
                <w:webHidden/>
                <w:sz w:val="28"/>
                <w:szCs w:val="28"/>
              </w:rPr>
              <w:fldChar w:fldCharType="separate"/>
            </w:r>
            <w:r w:rsidR="008E6992">
              <w:rPr>
                <w:rFonts w:ascii="Times New Roman" w:hAnsi="Times New Roman" w:cs="Times New Roman"/>
                <w:b/>
                <w:noProof/>
                <w:webHidden/>
                <w:sz w:val="28"/>
                <w:szCs w:val="28"/>
              </w:rPr>
              <w:t>3</w:t>
            </w:r>
            <w:r w:rsidR="000A4F3C" w:rsidRPr="000A4F3C">
              <w:rPr>
                <w:rFonts w:ascii="Times New Roman" w:hAnsi="Times New Roman" w:cs="Times New Roman"/>
                <w:b/>
                <w:noProof/>
                <w:webHidden/>
                <w:sz w:val="28"/>
                <w:szCs w:val="28"/>
              </w:rPr>
              <w:fldChar w:fldCharType="end"/>
            </w:r>
          </w:hyperlink>
        </w:p>
        <w:p w14:paraId="6473D638" w14:textId="77777777" w:rsidR="000A4F3C" w:rsidRPr="000A4F3C" w:rsidRDefault="007B6AAC" w:rsidP="000A4F3C">
          <w:pPr>
            <w:pStyle w:val="TOC3"/>
            <w:tabs>
              <w:tab w:val="left" w:pos="1134"/>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07" w:history="1">
            <w:r w:rsidR="000A4F3C" w:rsidRPr="000A4F3C">
              <w:rPr>
                <w:rStyle w:val="Hyperlink"/>
                <w:rFonts w:ascii="Times New Roman" w:hAnsi="Times New Roman" w:cs="Times New Roman"/>
                <w:noProof/>
                <w:sz w:val="28"/>
                <w:szCs w:val="28"/>
                <w:lang w:val="pt-BR"/>
                <w14:shadow w14:blurRad="50800" w14:dist="38100" w14:dir="2700000" w14:sx="100000" w14:sy="100000" w14:kx="0" w14:ky="0" w14:algn="tl">
                  <w14:srgbClr w14:val="000000">
                    <w14:alpha w14:val="60000"/>
                  </w14:srgbClr>
                </w14:shadow>
              </w:rPr>
              <w:t>1.</w:t>
            </w:r>
            <w:r w:rsidR="000A4F3C" w:rsidRPr="000A4F3C">
              <w:rPr>
                <w:rFonts w:ascii="Times New Roman" w:eastAsiaTheme="minorEastAsia" w:hAnsi="Times New Roman" w:cs="Times New Roman"/>
                <w:noProof/>
                <w:sz w:val="28"/>
                <w:szCs w:val="28"/>
                <w:lang w:eastAsia="zh-CN"/>
              </w:rPr>
              <w:tab/>
            </w:r>
            <w:r w:rsidR="000A4F3C" w:rsidRPr="000A4F3C">
              <w:rPr>
                <w:rStyle w:val="Hyperlink"/>
                <w:rFonts w:ascii="Times New Roman" w:hAnsi="Times New Roman" w:cs="Times New Roman"/>
                <w:noProof/>
                <w:sz w:val="28"/>
                <w:szCs w:val="28"/>
                <w:lang w:val="pt-BR"/>
                <w14:shadow w14:blurRad="50800" w14:dist="38100" w14:dir="2700000" w14:sx="100000" w14:sy="100000" w14:kx="0" w14:ky="0" w14:algn="tl">
                  <w14:srgbClr w14:val="000000">
                    <w14:alpha w14:val="60000"/>
                  </w14:srgbClr>
                </w14:shadow>
              </w:rPr>
              <w:t>Thuận lợi:</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_Toc193877107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4</w:t>
            </w:r>
            <w:r w:rsidR="000A4F3C" w:rsidRPr="000A4F3C">
              <w:rPr>
                <w:rFonts w:ascii="Times New Roman" w:hAnsi="Times New Roman" w:cs="Times New Roman"/>
                <w:noProof/>
                <w:webHidden/>
                <w:sz w:val="28"/>
                <w:szCs w:val="28"/>
              </w:rPr>
              <w:fldChar w:fldCharType="end"/>
            </w:r>
          </w:hyperlink>
        </w:p>
        <w:p w14:paraId="4AEE174E"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08" w:history="1">
            <w:r w:rsidR="000A4F3C" w:rsidRPr="000A4F3C">
              <w:rPr>
                <w:rStyle w:val="Hyperlink"/>
                <w:rFonts w:ascii="Times New Roman" w:hAnsi="Times New Roman" w:cs="Times New Roman"/>
                <w:noProof/>
                <w:sz w:val="28"/>
                <w:szCs w:val="28"/>
                <w:lang w:val="nb-NO"/>
                <w14:shadow w14:blurRad="50800" w14:dist="38100" w14:dir="2700000" w14:sx="100000" w14:sy="100000" w14:kx="0" w14:ky="0" w14:algn="tl">
                  <w14:srgbClr w14:val="000000">
                    <w14:alpha w14:val="60000"/>
                  </w14:srgbClr>
                </w14:shadow>
              </w:rPr>
              <w:t>2. Khó khăn.</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_Toc193877108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4</w:t>
            </w:r>
            <w:r w:rsidR="000A4F3C" w:rsidRPr="000A4F3C">
              <w:rPr>
                <w:rFonts w:ascii="Times New Roman" w:hAnsi="Times New Roman" w:cs="Times New Roman"/>
                <w:noProof/>
                <w:webHidden/>
                <w:sz w:val="28"/>
                <w:szCs w:val="28"/>
              </w:rPr>
              <w:fldChar w:fldCharType="end"/>
            </w:r>
          </w:hyperlink>
        </w:p>
        <w:p w14:paraId="2B00F9EF"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09" w:history="1">
            <w:r w:rsidR="000A4F3C" w:rsidRPr="000A4F3C">
              <w:rPr>
                <w:rStyle w:val="Hyperlink"/>
                <w:rFonts w:ascii="Times New Roman" w:hAnsi="Times New Roman" w:cs="Times New Roman"/>
                <w:noProof/>
                <w:sz w:val="28"/>
                <w:szCs w:val="28"/>
                <w:lang w:val="pt-BR"/>
                <w14:shadow w14:blurRad="50800" w14:dist="38100" w14:dir="2700000" w14:sx="100000" w14:sy="100000" w14:kx="0" w14:ky="0" w14:algn="tl">
                  <w14:srgbClr w14:val="000000">
                    <w14:alpha w14:val="60000"/>
                  </w14:srgbClr>
                </w14:shadow>
              </w:rPr>
              <w:t>3. Khảo sát thực tế.</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_Toc193877109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4</w:t>
            </w:r>
            <w:r w:rsidR="000A4F3C" w:rsidRPr="000A4F3C">
              <w:rPr>
                <w:rFonts w:ascii="Times New Roman" w:hAnsi="Times New Roman" w:cs="Times New Roman"/>
                <w:noProof/>
                <w:webHidden/>
                <w:sz w:val="28"/>
                <w:szCs w:val="28"/>
              </w:rPr>
              <w:fldChar w:fldCharType="end"/>
            </w:r>
          </w:hyperlink>
        </w:p>
        <w:p w14:paraId="727E49EB" w14:textId="77777777" w:rsidR="000A4F3C" w:rsidRPr="000A4F3C" w:rsidRDefault="007B6AAC" w:rsidP="000A4F3C">
          <w:pPr>
            <w:pStyle w:val="TOC2"/>
            <w:tabs>
              <w:tab w:val="right" w:leader="dot" w:pos="9062"/>
            </w:tabs>
            <w:spacing w:after="0"/>
            <w:ind w:left="440"/>
            <w:jc w:val="both"/>
            <w:rPr>
              <w:rFonts w:ascii="Times New Roman" w:eastAsiaTheme="minorEastAsia" w:hAnsi="Times New Roman" w:cs="Times New Roman"/>
              <w:b/>
              <w:noProof/>
              <w:sz w:val="28"/>
              <w:szCs w:val="28"/>
              <w:lang w:eastAsia="zh-CN"/>
            </w:rPr>
          </w:pPr>
          <w:hyperlink w:anchor="_Toc193877111" w:history="1">
            <w:r w:rsidR="000A4F3C" w:rsidRPr="000A4F3C">
              <w:rPr>
                <w:rStyle w:val="Hyperlink"/>
                <w:rFonts w:ascii="Times New Roman" w:hAnsi="Times New Roman" w:cs="Times New Roman"/>
                <w:b/>
                <w:noProof/>
                <w:sz w:val="28"/>
                <w:szCs w:val="28"/>
                <w:lang w:val="pt-BR"/>
                <w14:shadow w14:blurRad="50800" w14:dist="38100" w14:dir="2700000" w14:sx="100000" w14:sy="100000" w14:kx="0" w14:ky="0" w14:algn="tl">
                  <w14:srgbClr w14:val="000000">
                    <w14:alpha w14:val="60000"/>
                  </w14:srgbClr>
                </w14:shadow>
              </w:rPr>
              <w:t>III.  NHỮNG BIỆN PHÁP THỰC HIỆN</w:t>
            </w:r>
            <w:r w:rsidR="000A4F3C" w:rsidRPr="000A4F3C">
              <w:rPr>
                <w:rFonts w:ascii="Times New Roman" w:hAnsi="Times New Roman" w:cs="Times New Roman"/>
                <w:b/>
                <w:noProof/>
                <w:webHidden/>
                <w:sz w:val="28"/>
                <w:szCs w:val="28"/>
              </w:rPr>
              <w:tab/>
            </w:r>
            <w:r w:rsidR="000A4F3C" w:rsidRPr="000A4F3C">
              <w:rPr>
                <w:rFonts w:ascii="Times New Roman" w:hAnsi="Times New Roman" w:cs="Times New Roman"/>
                <w:b/>
                <w:noProof/>
                <w:webHidden/>
                <w:sz w:val="28"/>
                <w:szCs w:val="28"/>
              </w:rPr>
              <w:fldChar w:fldCharType="begin"/>
            </w:r>
            <w:r w:rsidR="000A4F3C" w:rsidRPr="000A4F3C">
              <w:rPr>
                <w:rFonts w:ascii="Times New Roman" w:hAnsi="Times New Roman" w:cs="Times New Roman"/>
                <w:b/>
                <w:noProof/>
                <w:webHidden/>
                <w:sz w:val="28"/>
                <w:szCs w:val="28"/>
              </w:rPr>
              <w:instrText xml:space="preserve"> PAGEREF _Toc193877111 \h </w:instrText>
            </w:r>
            <w:r w:rsidR="000A4F3C" w:rsidRPr="000A4F3C">
              <w:rPr>
                <w:rFonts w:ascii="Times New Roman" w:hAnsi="Times New Roman" w:cs="Times New Roman"/>
                <w:b/>
                <w:noProof/>
                <w:webHidden/>
                <w:sz w:val="28"/>
                <w:szCs w:val="28"/>
              </w:rPr>
            </w:r>
            <w:r w:rsidR="000A4F3C" w:rsidRPr="000A4F3C">
              <w:rPr>
                <w:rFonts w:ascii="Times New Roman" w:hAnsi="Times New Roman" w:cs="Times New Roman"/>
                <w:b/>
                <w:noProof/>
                <w:webHidden/>
                <w:sz w:val="28"/>
                <w:szCs w:val="28"/>
              </w:rPr>
              <w:fldChar w:fldCharType="separate"/>
            </w:r>
            <w:r w:rsidR="008E6992">
              <w:rPr>
                <w:rFonts w:ascii="Times New Roman" w:hAnsi="Times New Roman" w:cs="Times New Roman"/>
                <w:b/>
                <w:noProof/>
                <w:webHidden/>
                <w:sz w:val="28"/>
                <w:szCs w:val="28"/>
              </w:rPr>
              <w:t>5</w:t>
            </w:r>
            <w:r w:rsidR="000A4F3C" w:rsidRPr="000A4F3C">
              <w:rPr>
                <w:rFonts w:ascii="Times New Roman" w:hAnsi="Times New Roman" w:cs="Times New Roman"/>
                <w:b/>
                <w:noProof/>
                <w:webHidden/>
                <w:sz w:val="28"/>
                <w:szCs w:val="28"/>
              </w:rPr>
              <w:fldChar w:fldCharType="end"/>
            </w:r>
          </w:hyperlink>
        </w:p>
        <w:p w14:paraId="71E6A5A5"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i/>
              <w:noProof/>
              <w:sz w:val="28"/>
              <w:szCs w:val="28"/>
              <w:lang w:eastAsia="zh-CN"/>
            </w:rPr>
          </w:pPr>
          <w:hyperlink w:anchor="_Toc193877112" w:history="1">
            <w:r w:rsidR="000A4F3C" w:rsidRPr="000A4F3C">
              <w:rPr>
                <w:rStyle w:val="Hyperlink"/>
                <w:rFonts w:ascii="Times New Roman" w:eastAsia="Times New Roman" w:hAnsi="Times New Roman" w:cs="Times New Roman"/>
                <w:i/>
                <w:iCs/>
                <w:noProof/>
                <w:sz w:val="28"/>
                <w:szCs w:val="28"/>
                <w:lang w:val="pt-BR" w:eastAsia="vi-VN"/>
              </w:rPr>
              <w:t xml:space="preserve">*Biện pháp 1: Trang bị kiến thức về </w:t>
            </w:r>
            <w:r w:rsidR="000A4F3C" w:rsidRPr="000A4F3C">
              <w:rPr>
                <w:rStyle w:val="Hyperlink"/>
                <w:rFonts w:ascii="Times New Roman" w:eastAsia="Times New Roman" w:hAnsi="Times New Roman" w:cs="Times New Roman"/>
                <w:i/>
                <w:noProof/>
                <w:sz w:val="28"/>
                <w:szCs w:val="28"/>
                <w:lang w:val="vi-VN"/>
              </w:rPr>
              <w:t>đổi mới môi trường lớp học theo hướng STEAM</w:t>
            </w:r>
            <w:r w:rsidR="000A4F3C" w:rsidRPr="000A4F3C">
              <w:rPr>
                <w:rFonts w:ascii="Times New Roman" w:hAnsi="Times New Roman" w:cs="Times New Roman"/>
                <w:i/>
                <w:noProof/>
                <w:webHidden/>
                <w:sz w:val="28"/>
                <w:szCs w:val="28"/>
              </w:rPr>
              <w:tab/>
            </w:r>
            <w:r w:rsidR="000A4F3C" w:rsidRPr="000A4F3C">
              <w:rPr>
                <w:rFonts w:ascii="Times New Roman" w:hAnsi="Times New Roman" w:cs="Times New Roman"/>
                <w:i/>
                <w:noProof/>
                <w:webHidden/>
                <w:sz w:val="28"/>
                <w:szCs w:val="28"/>
              </w:rPr>
              <w:fldChar w:fldCharType="begin"/>
            </w:r>
            <w:r w:rsidR="000A4F3C" w:rsidRPr="000A4F3C">
              <w:rPr>
                <w:rFonts w:ascii="Times New Roman" w:hAnsi="Times New Roman" w:cs="Times New Roman"/>
                <w:i/>
                <w:noProof/>
                <w:webHidden/>
                <w:sz w:val="28"/>
                <w:szCs w:val="28"/>
              </w:rPr>
              <w:instrText xml:space="preserve"> PAGEREF _Toc193877112 \h </w:instrText>
            </w:r>
            <w:r w:rsidR="000A4F3C" w:rsidRPr="000A4F3C">
              <w:rPr>
                <w:rFonts w:ascii="Times New Roman" w:hAnsi="Times New Roman" w:cs="Times New Roman"/>
                <w:i/>
                <w:noProof/>
                <w:webHidden/>
                <w:sz w:val="28"/>
                <w:szCs w:val="28"/>
              </w:rPr>
            </w:r>
            <w:r w:rsidR="000A4F3C" w:rsidRPr="000A4F3C">
              <w:rPr>
                <w:rFonts w:ascii="Times New Roman" w:hAnsi="Times New Roman" w:cs="Times New Roman"/>
                <w:i/>
                <w:noProof/>
                <w:webHidden/>
                <w:sz w:val="28"/>
                <w:szCs w:val="28"/>
              </w:rPr>
              <w:fldChar w:fldCharType="separate"/>
            </w:r>
            <w:r w:rsidR="008E6992">
              <w:rPr>
                <w:rFonts w:ascii="Times New Roman" w:hAnsi="Times New Roman" w:cs="Times New Roman"/>
                <w:i/>
                <w:noProof/>
                <w:webHidden/>
                <w:sz w:val="28"/>
                <w:szCs w:val="28"/>
              </w:rPr>
              <w:t>5</w:t>
            </w:r>
            <w:r w:rsidR="000A4F3C" w:rsidRPr="000A4F3C">
              <w:rPr>
                <w:rFonts w:ascii="Times New Roman" w:hAnsi="Times New Roman" w:cs="Times New Roman"/>
                <w:i/>
                <w:noProof/>
                <w:webHidden/>
                <w:sz w:val="28"/>
                <w:szCs w:val="28"/>
              </w:rPr>
              <w:fldChar w:fldCharType="end"/>
            </w:r>
          </w:hyperlink>
        </w:p>
        <w:p w14:paraId="386D8CB9"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i/>
              <w:noProof/>
              <w:sz w:val="28"/>
              <w:szCs w:val="28"/>
              <w:lang w:eastAsia="zh-CN"/>
            </w:rPr>
          </w:pPr>
          <w:hyperlink w:anchor="_Toc193877113" w:history="1">
            <w:r w:rsidR="000A4F3C" w:rsidRPr="000A4F3C">
              <w:rPr>
                <w:rStyle w:val="Hyperlink"/>
                <w:rFonts w:ascii="Times New Roman" w:eastAsia="Times New Roman" w:hAnsi="Times New Roman" w:cs="Times New Roman"/>
                <w:i/>
                <w:iCs/>
                <w:noProof/>
                <w:sz w:val="28"/>
                <w:szCs w:val="28"/>
                <w:lang w:val="vi-VN" w:eastAsia="vi-VN"/>
              </w:rPr>
              <w:t xml:space="preserve">*Biện pháp 2: Sưu tầm nguyên vật liệu để phục vụ cho công tác </w:t>
            </w:r>
            <w:r w:rsidR="000A4F3C" w:rsidRPr="000A4F3C">
              <w:rPr>
                <w:rStyle w:val="Hyperlink"/>
                <w:rFonts w:ascii="Times New Roman" w:eastAsia="Times New Roman" w:hAnsi="Times New Roman" w:cs="Times New Roman"/>
                <w:i/>
                <w:noProof/>
                <w:sz w:val="28"/>
                <w:szCs w:val="28"/>
                <w:lang w:val="vi-VN"/>
              </w:rPr>
              <w:t>đổi mới môi trường lớp học theo hướng STEAM</w:t>
            </w:r>
            <w:r w:rsidR="000A4F3C" w:rsidRPr="000A4F3C">
              <w:rPr>
                <w:rFonts w:ascii="Times New Roman" w:hAnsi="Times New Roman" w:cs="Times New Roman"/>
                <w:i/>
                <w:noProof/>
                <w:webHidden/>
                <w:sz w:val="28"/>
                <w:szCs w:val="28"/>
              </w:rPr>
              <w:tab/>
            </w:r>
            <w:r w:rsidR="000A4F3C" w:rsidRPr="000A4F3C">
              <w:rPr>
                <w:rFonts w:ascii="Times New Roman" w:hAnsi="Times New Roman" w:cs="Times New Roman"/>
                <w:i/>
                <w:noProof/>
                <w:webHidden/>
                <w:sz w:val="28"/>
                <w:szCs w:val="28"/>
              </w:rPr>
              <w:fldChar w:fldCharType="begin"/>
            </w:r>
            <w:r w:rsidR="000A4F3C" w:rsidRPr="000A4F3C">
              <w:rPr>
                <w:rFonts w:ascii="Times New Roman" w:hAnsi="Times New Roman" w:cs="Times New Roman"/>
                <w:i/>
                <w:noProof/>
                <w:webHidden/>
                <w:sz w:val="28"/>
                <w:szCs w:val="28"/>
              </w:rPr>
              <w:instrText xml:space="preserve"> PAGEREF _Toc193877113 \h </w:instrText>
            </w:r>
            <w:r w:rsidR="000A4F3C" w:rsidRPr="000A4F3C">
              <w:rPr>
                <w:rFonts w:ascii="Times New Roman" w:hAnsi="Times New Roman" w:cs="Times New Roman"/>
                <w:i/>
                <w:noProof/>
                <w:webHidden/>
                <w:sz w:val="28"/>
                <w:szCs w:val="28"/>
              </w:rPr>
              <w:fldChar w:fldCharType="separate"/>
            </w:r>
            <w:r w:rsidR="008E6992">
              <w:rPr>
                <w:rFonts w:ascii="Times New Roman" w:hAnsi="Times New Roman" w:cs="Times New Roman"/>
                <w:b/>
                <w:bCs/>
                <w:i/>
                <w:noProof/>
                <w:webHidden/>
                <w:sz w:val="28"/>
                <w:szCs w:val="28"/>
              </w:rPr>
              <w:t>Error! Bookmark not defined.</w:t>
            </w:r>
            <w:r w:rsidR="000A4F3C" w:rsidRPr="000A4F3C">
              <w:rPr>
                <w:rFonts w:ascii="Times New Roman" w:hAnsi="Times New Roman" w:cs="Times New Roman"/>
                <w:i/>
                <w:noProof/>
                <w:webHidden/>
                <w:sz w:val="28"/>
                <w:szCs w:val="28"/>
              </w:rPr>
              <w:fldChar w:fldCharType="end"/>
            </w:r>
          </w:hyperlink>
        </w:p>
        <w:p w14:paraId="5DBC70B1" w14:textId="77777777" w:rsidR="000A4F3C" w:rsidRPr="000A4F3C" w:rsidRDefault="007B6AAC" w:rsidP="00E63AB5">
          <w:pPr>
            <w:pStyle w:val="TOC3"/>
            <w:tabs>
              <w:tab w:val="right" w:leader="dot" w:pos="9062"/>
            </w:tabs>
            <w:spacing w:after="0"/>
            <w:ind w:leftChars="381" w:left="838"/>
            <w:jc w:val="both"/>
            <w:rPr>
              <w:rFonts w:ascii="Times New Roman" w:eastAsiaTheme="minorEastAsia" w:hAnsi="Times New Roman" w:cs="Times New Roman"/>
              <w:noProof/>
              <w:sz w:val="28"/>
              <w:szCs w:val="28"/>
              <w:lang w:eastAsia="zh-CN"/>
            </w:rPr>
          </w:pPr>
          <w:hyperlink w:anchor="_Toc193877114" w:history="1">
            <w:r w:rsidR="000A4F3C" w:rsidRPr="000A4F3C">
              <w:rPr>
                <w:rStyle w:val="Hyperlink"/>
                <w:rFonts w:ascii="Times New Roman" w:eastAsia="Times New Roman" w:hAnsi="Times New Roman" w:cs="Times New Roman"/>
                <w:i/>
                <w:noProof/>
                <w:sz w:val="28"/>
                <w:szCs w:val="28"/>
                <w:lang w:val="vi-VN" w:eastAsia="vi-VN"/>
              </w:rPr>
              <w:t>*Biện pháp 3: Thiết kế các góc chơi trong lớp học theo hướng steam</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_Toc193877114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1</w:t>
            </w:r>
            <w:r w:rsidR="000A4F3C" w:rsidRPr="000A4F3C">
              <w:rPr>
                <w:rFonts w:ascii="Times New Roman" w:hAnsi="Times New Roman" w:cs="Times New Roman"/>
                <w:noProof/>
                <w:webHidden/>
                <w:sz w:val="28"/>
                <w:szCs w:val="28"/>
              </w:rPr>
              <w:fldChar w:fldCharType="end"/>
            </w:r>
          </w:hyperlink>
        </w:p>
        <w:p w14:paraId="213C2E30"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15" w:history="1">
            <w:r w:rsidR="000A4F3C" w:rsidRPr="000A4F3C">
              <w:rPr>
                <w:rStyle w:val="Hyperlink"/>
                <w:rFonts w:ascii="Times New Roman" w:eastAsia="Times New Roman" w:hAnsi="Times New Roman" w:cs="Times New Roman"/>
                <w:i/>
                <w:iCs/>
                <w:noProof/>
                <w:sz w:val="28"/>
                <w:szCs w:val="28"/>
                <w:lang w:val="vi-VN" w:eastAsia="vi-VN"/>
              </w:rPr>
              <w:t>* Biện pháp 4: Thiết kế các góc chơi ngoài lớp học</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_Toc193877115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2</w:t>
            </w:r>
            <w:r w:rsidR="000A4F3C" w:rsidRPr="000A4F3C">
              <w:rPr>
                <w:rFonts w:ascii="Times New Roman" w:hAnsi="Times New Roman" w:cs="Times New Roman"/>
                <w:noProof/>
                <w:webHidden/>
                <w:sz w:val="28"/>
                <w:szCs w:val="28"/>
              </w:rPr>
              <w:fldChar w:fldCharType="end"/>
            </w:r>
          </w:hyperlink>
        </w:p>
        <w:p w14:paraId="1CC4B2E5"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16" w:history="1">
            <w:r w:rsidR="000A4F3C" w:rsidRPr="000A4F3C">
              <w:rPr>
                <w:rStyle w:val="Hyperlink"/>
                <w:rFonts w:ascii="Times New Roman" w:eastAsia="Times New Roman" w:hAnsi="Times New Roman" w:cs="Times New Roman"/>
                <w:i/>
                <w:noProof/>
                <w:sz w:val="28"/>
                <w:szCs w:val="28"/>
                <w:lang w:val="vi-VN"/>
              </w:rPr>
              <w:t>*.Biện pháp 5:</w:t>
            </w:r>
            <w:r w:rsidR="000A4F3C" w:rsidRPr="000A4F3C">
              <w:rPr>
                <w:rStyle w:val="Hyperlink"/>
                <w:rFonts w:ascii="Times New Roman" w:eastAsia="Times New Roman" w:hAnsi="Times New Roman" w:cs="Times New Roman"/>
                <w:i/>
                <w:noProof/>
                <w:sz w:val="28"/>
                <w:szCs w:val="28"/>
                <w:lang w:val="it-IT"/>
              </w:rPr>
              <w:t xml:space="preserve"> </w:t>
            </w:r>
            <w:r w:rsidR="000A4F3C" w:rsidRPr="000A4F3C">
              <w:rPr>
                <w:rStyle w:val="Hyperlink"/>
                <w:rFonts w:ascii="Times New Roman" w:eastAsia="Times New Roman" w:hAnsi="Times New Roman" w:cs="Times New Roman"/>
                <w:i/>
                <w:noProof/>
                <w:sz w:val="28"/>
                <w:szCs w:val="28"/>
                <w:lang w:val="vi-VN"/>
              </w:rPr>
              <w:t xml:space="preserve">Phối kết hợp với </w:t>
            </w:r>
            <w:r w:rsidR="000A4F3C" w:rsidRPr="000A4F3C">
              <w:rPr>
                <w:rStyle w:val="Hyperlink"/>
                <w:rFonts w:ascii="Times New Roman" w:eastAsia="Times New Roman" w:hAnsi="Times New Roman" w:cs="Times New Roman"/>
                <w:i/>
                <w:noProof/>
                <w:sz w:val="28"/>
                <w:szCs w:val="28"/>
                <w:lang w:val="it-IT"/>
              </w:rPr>
              <w:t>cha mẹ trẻ</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_Toc193877116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4</w:t>
            </w:r>
            <w:r w:rsidR="000A4F3C" w:rsidRPr="000A4F3C">
              <w:rPr>
                <w:rFonts w:ascii="Times New Roman" w:hAnsi="Times New Roman" w:cs="Times New Roman"/>
                <w:noProof/>
                <w:webHidden/>
                <w:sz w:val="28"/>
                <w:szCs w:val="28"/>
              </w:rPr>
              <w:fldChar w:fldCharType="end"/>
            </w:r>
          </w:hyperlink>
        </w:p>
        <w:p w14:paraId="112B4D9E" w14:textId="77777777" w:rsidR="000A4F3C" w:rsidRPr="000A4F3C" w:rsidRDefault="007B6AAC" w:rsidP="000A4F3C">
          <w:pPr>
            <w:pStyle w:val="TOC1"/>
            <w:tabs>
              <w:tab w:val="right" w:leader="dot" w:pos="9062"/>
            </w:tabs>
            <w:spacing w:after="0"/>
            <w:jc w:val="both"/>
            <w:rPr>
              <w:rFonts w:ascii="Times New Roman" w:eastAsiaTheme="minorEastAsia" w:hAnsi="Times New Roman" w:cs="Times New Roman"/>
              <w:noProof/>
              <w:sz w:val="28"/>
              <w:szCs w:val="28"/>
              <w:lang w:eastAsia="zh-CN"/>
            </w:rPr>
          </w:pPr>
          <w:hyperlink w:anchor="_Toc193877118" w:history="1">
            <w:r w:rsidR="000A4F3C" w:rsidRPr="000A4F3C">
              <w:rPr>
                <w:rStyle w:val="Hyperlink"/>
                <w:rFonts w:ascii="Times New Roman" w:hAnsi="Times New Roman" w:cs="Times New Roman"/>
                <w:noProof/>
                <w:sz w:val="28"/>
                <w:szCs w:val="28"/>
                <w:lang w:val="pt-BR"/>
                <w14:shadow w14:blurRad="50800" w14:dist="38100" w14:dir="2700000" w14:sx="100000" w14:sy="100000" w14:kx="0" w14:ky="0" w14:algn="tl">
                  <w14:srgbClr w14:val="000000">
                    <w14:alpha w14:val="60000"/>
                  </w14:srgbClr>
                </w14:shadow>
              </w:rPr>
              <w:t>C. KẾT LUẬN – KIẾN NGHỊ</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_Toc193877118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6</w:t>
            </w:r>
            <w:r w:rsidR="000A4F3C" w:rsidRPr="000A4F3C">
              <w:rPr>
                <w:rFonts w:ascii="Times New Roman" w:hAnsi="Times New Roman" w:cs="Times New Roman"/>
                <w:noProof/>
                <w:webHidden/>
                <w:sz w:val="28"/>
                <w:szCs w:val="28"/>
              </w:rPr>
              <w:fldChar w:fldCharType="end"/>
            </w:r>
          </w:hyperlink>
        </w:p>
        <w:p w14:paraId="454D530E" w14:textId="77777777" w:rsidR="000A4F3C" w:rsidRPr="000A4F3C" w:rsidRDefault="007B6AAC" w:rsidP="000A4F3C">
          <w:pPr>
            <w:pStyle w:val="TOC2"/>
            <w:tabs>
              <w:tab w:val="right" w:leader="dot" w:pos="9062"/>
            </w:tabs>
            <w:spacing w:after="0"/>
            <w:ind w:left="440"/>
            <w:jc w:val="both"/>
            <w:rPr>
              <w:rFonts w:ascii="Times New Roman" w:eastAsiaTheme="minorEastAsia" w:hAnsi="Times New Roman" w:cs="Times New Roman"/>
              <w:noProof/>
              <w:sz w:val="28"/>
              <w:szCs w:val="28"/>
              <w:lang w:eastAsia="zh-CN"/>
            </w:rPr>
          </w:pPr>
          <w:hyperlink w:anchor="_Toc193877119" w:history="1">
            <w:r w:rsidR="000A4F3C" w:rsidRPr="000A4F3C">
              <w:rPr>
                <w:rStyle w:val="Hyperlink"/>
                <w:rFonts w:ascii="Times New Roman" w:hAnsi="Times New Roman" w:cs="Times New Roman"/>
                <w:noProof/>
                <w:sz w:val="28"/>
                <w:szCs w:val="28"/>
                <w:lang w:val="pt-BR"/>
                <w14:shadow w14:blurRad="50800" w14:dist="38100" w14:dir="2700000" w14:sx="100000" w14:sy="100000" w14:kx="0" w14:ky="0" w14:algn="tl">
                  <w14:srgbClr w14:val="000000">
                    <w14:alpha w14:val="60000"/>
                  </w14:srgbClr>
                </w14:shadow>
              </w:rPr>
              <w:t>I. KẾT LUẬN</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_Toc193877119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6</w:t>
            </w:r>
            <w:r w:rsidR="000A4F3C" w:rsidRPr="000A4F3C">
              <w:rPr>
                <w:rFonts w:ascii="Times New Roman" w:hAnsi="Times New Roman" w:cs="Times New Roman"/>
                <w:noProof/>
                <w:webHidden/>
                <w:sz w:val="28"/>
                <w:szCs w:val="28"/>
              </w:rPr>
              <w:fldChar w:fldCharType="end"/>
            </w:r>
          </w:hyperlink>
        </w:p>
        <w:p w14:paraId="427823D1" w14:textId="77777777" w:rsidR="000A4F3C" w:rsidRPr="000A4F3C" w:rsidRDefault="007B6AAC" w:rsidP="000A4F3C">
          <w:pPr>
            <w:pStyle w:val="TOC2"/>
            <w:tabs>
              <w:tab w:val="right" w:leader="dot" w:pos="9062"/>
            </w:tabs>
            <w:spacing w:after="0"/>
            <w:ind w:left="440"/>
            <w:jc w:val="both"/>
            <w:rPr>
              <w:rFonts w:ascii="Times New Roman" w:eastAsiaTheme="minorEastAsia" w:hAnsi="Times New Roman" w:cs="Times New Roman"/>
              <w:noProof/>
              <w:sz w:val="28"/>
              <w:szCs w:val="28"/>
              <w:lang w:eastAsia="zh-CN"/>
            </w:rPr>
          </w:pPr>
          <w:hyperlink w:anchor="_Toc193877120" w:history="1">
            <w:r w:rsidR="000A4F3C" w:rsidRPr="000A4F3C">
              <w:rPr>
                <w:rStyle w:val="Hyperlink"/>
                <w:rFonts w:ascii="Times New Roman" w:hAnsi="Times New Roman" w:cs="Times New Roman"/>
                <w:noProof/>
                <w:sz w:val="28"/>
                <w:szCs w:val="28"/>
                <w:lang w:val="pt-BR"/>
                <w14:shadow w14:blurRad="50800" w14:dist="38100" w14:dir="2700000" w14:sx="100000" w14:sy="100000" w14:kx="0" w14:ky="0" w14:algn="tl">
                  <w14:srgbClr w14:val="000000">
                    <w14:alpha w14:val="60000"/>
                  </w14:srgbClr>
                </w14:shadow>
              </w:rPr>
              <w:t>II. KIẾN NGHỊ</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_Toc193877120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7</w:t>
            </w:r>
            <w:r w:rsidR="000A4F3C" w:rsidRPr="000A4F3C">
              <w:rPr>
                <w:rFonts w:ascii="Times New Roman" w:hAnsi="Times New Roman" w:cs="Times New Roman"/>
                <w:noProof/>
                <w:webHidden/>
                <w:sz w:val="28"/>
                <w:szCs w:val="28"/>
              </w:rPr>
              <w:fldChar w:fldCharType="end"/>
            </w:r>
          </w:hyperlink>
        </w:p>
        <w:p w14:paraId="1602D9B4" w14:textId="77777777" w:rsidR="000A4F3C" w:rsidRPr="000A4F3C" w:rsidRDefault="007B6AAC" w:rsidP="000A4F3C">
          <w:pPr>
            <w:pStyle w:val="TOC3"/>
            <w:tabs>
              <w:tab w:val="left" w:pos="1134"/>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21" w:history="1">
            <w:r w:rsidR="000A4F3C" w:rsidRPr="000A4F3C">
              <w:rPr>
                <w:rStyle w:val="Hyperlink"/>
                <w:rFonts w:ascii="Times New Roman" w:hAnsi="Times New Roman" w:cs="Times New Roman"/>
                <w:i/>
                <w:noProof/>
                <w:sz w:val="28"/>
                <w:szCs w:val="28"/>
                <w:lang w:val="vi-VN"/>
              </w:rPr>
              <w:t>1.</w:t>
            </w:r>
            <w:r w:rsidR="000A4F3C" w:rsidRPr="000A4F3C">
              <w:rPr>
                <w:rFonts w:ascii="Times New Roman" w:eastAsiaTheme="minorEastAsia" w:hAnsi="Times New Roman" w:cs="Times New Roman"/>
                <w:i/>
                <w:noProof/>
                <w:sz w:val="28"/>
                <w:szCs w:val="28"/>
                <w:lang w:eastAsia="zh-CN"/>
              </w:rPr>
              <w:tab/>
            </w:r>
            <w:r w:rsidR="000A4F3C" w:rsidRPr="000A4F3C">
              <w:rPr>
                <w:rStyle w:val="Hyperlink"/>
                <w:rFonts w:ascii="Times New Roman" w:hAnsi="Times New Roman" w:cs="Times New Roman"/>
                <w:i/>
                <w:noProof/>
                <w:sz w:val="28"/>
                <w:szCs w:val="28"/>
                <w:lang w:val="pt-BR"/>
              </w:rPr>
              <w:t>Đối v</w:t>
            </w:r>
            <w:r w:rsidR="000A4F3C" w:rsidRPr="000A4F3C">
              <w:rPr>
                <w:rStyle w:val="Hyperlink"/>
                <w:rFonts w:ascii="Times New Roman" w:hAnsi="Times New Roman" w:cs="Times New Roman"/>
                <w:i/>
                <w:noProof/>
                <w:sz w:val="28"/>
                <w:szCs w:val="28"/>
                <w:lang w:val="vi-VN"/>
              </w:rPr>
              <w:t>ới nhà trường:</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_Toc193877121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7</w:t>
            </w:r>
            <w:r w:rsidR="000A4F3C" w:rsidRPr="000A4F3C">
              <w:rPr>
                <w:rFonts w:ascii="Times New Roman" w:hAnsi="Times New Roman" w:cs="Times New Roman"/>
                <w:noProof/>
                <w:webHidden/>
                <w:sz w:val="28"/>
                <w:szCs w:val="28"/>
              </w:rPr>
              <w:fldChar w:fldCharType="end"/>
            </w:r>
          </w:hyperlink>
        </w:p>
        <w:p w14:paraId="06667A87"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22" w:history="1">
            <w:r w:rsidR="000A4F3C" w:rsidRPr="000A4F3C">
              <w:rPr>
                <w:rStyle w:val="Hyperlink"/>
                <w:rFonts w:ascii="Times New Roman" w:hAnsi="Times New Roman" w:cs="Times New Roman"/>
                <w:i/>
                <w:noProof/>
                <w:sz w:val="28"/>
                <w:szCs w:val="28"/>
                <w:lang w:val="pt-BR"/>
              </w:rPr>
              <w:t>2. Đối với địa phương</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_Toc193877122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7</w:t>
            </w:r>
            <w:r w:rsidR="000A4F3C" w:rsidRPr="000A4F3C">
              <w:rPr>
                <w:rFonts w:ascii="Times New Roman" w:hAnsi="Times New Roman" w:cs="Times New Roman"/>
                <w:noProof/>
                <w:webHidden/>
                <w:sz w:val="28"/>
                <w:szCs w:val="28"/>
              </w:rPr>
              <w:fldChar w:fldCharType="end"/>
            </w:r>
          </w:hyperlink>
        </w:p>
        <w:p w14:paraId="24773FFF" w14:textId="77777777" w:rsidR="000A4F3C" w:rsidRPr="000A4F3C" w:rsidRDefault="007B6AAC" w:rsidP="000A4F3C">
          <w:pPr>
            <w:pStyle w:val="TOC3"/>
            <w:tabs>
              <w:tab w:val="right" w:leader="dot" w:pos="9062"/>
            </w:tabs>
            <w:spacing w:after="0"/>
            <w:ind w:left="880"/>
            <w:jc w:val="both"/>
            <w:rPr>
              <w:rFonts w:ascii="Times New Roman" w:eastAsiaTheme="minorEastAsia" w:hAnsi="Times New Roman" w:cs="Times New Roman"/>
              <w:noProof/>
              <w:sz w:val="28"/>
              <w:szCs w:val="28"/>
              <w:lang w:eastAsia="zh-CN"/>
            </w:rPr>
          </w:pPr>
          <w:hyperlink w:anchor="_Toc193877123" w:history="1">
            <w:r w:rsidR="000A4F3C" w:rsidRPr="000A4F3C">
              <w:rPr>
                <w:rStyle w:val="Hyperlink"/>
                <w:rFonts w:ascii="Times New Roman" w:hAnsi="Times New Roman" w:cs="Times New Roman"/>
                <w:i/>
                <w:noProof/>
                <w:sz w:val="28"/>
                <w:szCs w:val="28"/>
                <w:lang w:val="pt-BR"/>
              </w:rPr>
              <w:t>3. Đối với Phòng giáo dục.</w:t>
            </w:r>
            <w:r w:rsidR="000A4F3C" w:rsidRPr="000A4F3C">
              <w:rPr>
                <w:rFonts w:ascii="Times New Roman" w:hAnsi="Times New Roman" w:cs="Times New Roman"/>
                <w:noProof/>
                <w:webHidden/>
                <w:sz w:val="28"/>
                <w:szCs w:val="28"/>
              </w:rPr>
              <w:tab/>
            </w:r>
            <w:r w:rsidR="000A4F3C" w:rsidRPr="000A4F3C">
              <w:rPr>
                <w:rFonts w:ascii="Times New Roman" w:hAnsi="Times New Roman" w:cs="Times New Roman"/>
                <w:noProof/>
                <w:webHidden/>
                <w:sz w:val="28"/>
                <w:szCs w:val="28"/>
              </w:rPr>
              <w:fldChar w:fldCharType="begin"/>
            </w:r>
            <w:r w:rsidR="000A4F3C" w:rsidRPr="000A4F3C">
              <w:rPr>
                <w:rFonts w:ascii="Times New Roman" w:hAnsi="Times New Roman" w:cs="Times New Roman"/>
                <w:noProof/>
                <w:webHidden/>
                <w:sz w:val="28"/>
                <w:szCs w:val="28"/>
              </w:rPr>
              <w:instrText xml:space="preserve"> PAGEREF _Toc193877123 \h </w:instrText>
            </w:r>
            <w:r w:rsidR="000A4F3C" w:rsidRPr="000A4F3C">
              <w:rPr>
                <w:rFonts w:ascii="Times New Roman" w:hAnsi="Times New Roman" w:cs="Times New Roman"/>
                <w:noProof/>
                <w:webHidden/>
                <w:sz w:val="28"/>
                <w:szCs w:val="28"/>
              </w:rPr>
            </w:r>
            <w:r w:rsidR="000A4F3C" w:rsidRPr="000A4F3C">
              <w:rPr>
                <w:rFonts w:ascii="Times New Roman" w:hAnsi="Times New Roman" w:cs="Times New Roman"/>
                <w:noProof/>
                <w:webHidden/>
                <w:sz w:val="28"/>
                <w:szCs w:val="28"/>
              </w:rPr>
              <w:fldChar w:fldCharType="separate"/>
            </w:r>
            <w:r w:rsidR="008E6992">
              <w:rPr>
                <w:rFonts w:ascii="Times New Roman" w:hAnsi="Times New Roman" w:cs="Times New Roman"/>
                <w:noProof/>
                <w:webHidden/>
                <w:sz w:val="28"/>
                <w:szCs w:val="28"/>
              </w:rPr>
              <w:t>7</w:t>
            </w:r>
            <w:r w:rsidR="000A4F3C" w:rsidRPr="000A4F3C">
              <w:rPr>
                <w:rFonts w:ascii="Times New Roman" w:hAnsi="Times New Roman" w:cs="Times New Roman"/>
                <w:noProof/>
                <w:webHidden/>
                <w:sz w:val="28"/>
                <w:szCs w:val="28"/>
              </w:rPr>
              <w:fldChar w:fldCharType="end"/>
            </w:r>
          </w:hyperlink>
        </w:p>
        <w:p w14:paraId="7D5F9AB2" w14:textId="070FD997" w:rsidR="000A4F3C" w:rsidRPr="000A4F3C" w:rsidRDefault="007B6AAC" w:rsidP="000A4F3C">
          <w:pPr>
            <w:pStyle w:val="TOC1"/>
            <w:tabs>
              <w:tab w:val="right" w:leader="dot" w:pos="9062"/>
            </w:tabs>
            <w:spacing w:after="0"/>
            <w:jc w:val="both"/>
            <w:rPr>
              <w:rFonts w:ascii="Times New Roman" w:eastAsiaTheme="minorEastAsia" w:hAnsi="Times New Roman" w:cs="Times New Roman"/>
              <w:b/>
              <w:noProof/>
              <w:sz w:val="28"/>
              <w:szCs w:val="28"/>
              <w:lang w:eastAsia="zh-CN"/>
            </w:rPr>
          </w:pPr>
          <w:hyperlink w:anchor="_Toc193877127" w:history="1">
            <w:r w:rsidR="000A4F3C" w:rsidRPr="000A4F3C">
              <w:rPr>
                <w:rStyle w:val="Hyperlink"/>
                <w:rFonts w:ascii="Times New Roman" w:hAnsi="Times New Roman" w:cs="Times New Roman"/>
                <w:b/>
                <w:noProof/>
                <w:sz w:val="28"/>
                <w:szCs w:val="28"/>
                <w:lang w:val="nl-NL"/>
              </w:rPr>
              <w:t xml:space="preserve">MỘT SỐ HÌNH ẢNH TẬP HUẤN VÀ TÌM HIỂU LỒNG GHÉP ỨNG DỤNG STEAM MÀ TÔI ĐƯỢC THAM GIA: </w:t>
            </w:r>
          </w:hyperlink>
        </w:p>
        <w:p w14:paraId="4245C417" w14:textId="57BE87CA" w:rsidR="000A4F3C" w:rsidRDefault="000A4F3C" w:rsidP="000A4F3C">
          <w:pPr>
            <w:spacing w:after="0"/>
          </w:pPr>
          <w:r w:rsidRPr="000A4F3C">
            <w:rPr>
              <w:rFonts w:ascii="Times New Roman" w:hAnsi="Times New Roman" w:cs="Times New Roman"/>
              <w:b/>
              <w:bCs/>
              <w:noProof/>
              <w:sz w:val="28"/>
              <w:szCs w:val="28"/>
            </w:rPr>
            <w:fldChar w:fldCharType="end"/>
          </w:r>
        </w:p>
      </w:sdtContent>
    </w:sdt>
    <w:p w14:paraId="47054A85" w14:textId="77777777" w:rsidR="002F5422" w:rsidRDefault="002F5422" w:rsidP="000A4F3C">
      <w:pPr>
        <w:spacing w:after="0" w:line="288" w:lineRule="auto"/>
        <w:jc w:val="center"/>
        <w:rPr>
          <w:rFonts w:ascii="Times New Roman" w:hAnsi="Times New Roman" w:cs="Times New Roman"/>
          <w:b/>
          <w:sz w:val="28"/>
          <w:szCs w:val="28"/>
        </w:rPr>
      </w:pPr>
    </w:p>
    <w:p w14:paraId="78C332E9" w14:textId="77777777" w:rsidR="0050763B" w:rsidRDefault="0050763B" w:rsidP="000A4F3C">
      <w:pPr>
        <w:pStyle w:val="NoSpacing"/>
        <w:spacing w:line="288" w:lineRule="auto"/>
        <w:jc w:val="center"/>
        <w:rPr>
          <w:rFonts w:ascii="Times New Roman" w:hAnsi="Times New Roman" w:cs="Times New Roman"/>
          <w:b/>
          <w:sz w:val="28"/>
          <w:szCs w:val="28"/>
          <w:lang w:val="vi-VN"/>
        </w:rPr>
      </w:pPr>
    </w:p>
    <w:p w14:paraId="73851080" w14:textId="77777777" w:rsidR="0050763B" w:rsidRDefault="0050763B" w:rsidP="000A4F3C">
      <w:pPr>
        <w:pStyle w:val="NoSpacing"/>
        <w:spacing w:line="288" w:lineRule="auto"/>
        <w:jc w:val="center"/>
        <w:rPr>
          <w:rFonts w:ascii="Times New Roman" w:hAnsi="Times New Roman" w:cs="Times New Roman"/>
          <w:b/>
          <w:sz w:val="28"/>
          <w:szCs w:val="28"/>
          <w:lang w:val="vi-VN"/>
        </w:rPr>
      </w:pPr>
    </w:p>
    <w:p w14:paraId="52D6E214" w14:textId="77777777" w:rsidR="0050763B" w:rsidRDefault="0050763B" w:rsidP="000A4F3C">
      <w:pPr>
        <w:pStyle w:val="NoSpacing"/>
        <w:spacing w:line="288" w:lineRule="auto"/>
        <w:jc w:val="center"/>
        <w:rPr>
          <w:rFonts w:ascii="Times New Roman" w:hAnsi="Times New Roman" w:cs="Times New Roman"/>
          <w:b/>
          <w:sz w:val="28"/>
          <w:szCs w:val="28"/>
          <w:lang w:val="vi-VN"/>
        </w:rPr>
      </w:pPr>
    </w:p>
    <w:p w14:paraId="18AC028B" w14:textId="77777777" w:rsidR="0050763B" w:rsidRDefault="0050763B" w:rsidP="000A4F3C">
      <w:pPr>
        <w:pStyle w:val="NoSpacing"/>
        <w:spacing w:line="288" w:lineRule="auto"/>
        <w:jc w:val="center"/>
        <w:rPr>
          <w:rFonts w:ascii="Times New Roman" w:hAnsi="Times New Roman" w:cs="Times New Roman"/>
          <w:b/>
          <w:sz w:val="28"/>
          <w:szCs w:val="28"/>
        </w:rPr>
        <w:sectPr w:rsidR="0050763B" w:rsidSect="000A4F3C">
          <w:footerReference w:type="default" r:id="rId10"/>
          <w:pgSz w:w="11907" w:h="16840" w:code="9"/>
          <w:pgMar w:top="1134" w:right="1134" w:bottom="1134" w:left="1701" w:header="624" w:footer="624" w:gutter="0"/>
          <w:cols w:space="720"/>
          <w:docGrid w:linePitch="360"/>
        </w:sectPr>
      </w:pPr>
    </w:p>
    <w:p w14:paraId="0898E6E4" w14:textId="77777777" w:rsidR="00AA7C08" w:rsidRPr="000A4F3C" w:rsidRDefault="00AA7C08" w:rsidP="000A4F3C">
      <w:pPr>
        <w:pStyle w:val="Heading1"/>
        <w:spacing w:before="0" w:after="0" w:line="276" w:lineRule="auto"/>
        <w:jc w:val="center"/>
        <w:rPr>
          <w:rFonts w:ascii="Times New Roman" w:hAnsi="Times New Roman"/>
          <w:bCs w:val="0"/>
          <w:i/>
          <w:iCs/>
          <w:color w:val="FF0000"/>
          <w:sz w:val="28"/>
          <w:szCs w:val="28"/>
          <w14:shadow w14:blurRad="50800" w14:dist="38100" w14:dir="2700000" w14:sx="100000" w14:sy="100000" w14:kx="0" w14:ky="0" w14:algn="tl">
            <w14:srgbClr w14:val="000000">
              <w14:alpha w14:val="60000"/>
            </w14:srgbClr>
          </w14:shadow>
        </w:rPr>
      </w:pPr>
      <w:bookmarkStart w:id="1" w:name="_Toc193877102"/>
      <w:r w:rsidRPr="000A4F3C">
        <w:rPr>
          <w:rFonts w:ascii="Times New Roman" w:hAnsi="Times New Roman"/>
          <w:color w:val="FF0000"/>
          <w:sz w:val="28"/>
          <w:szCs w:val="28"/>
          <w14:shadow w14:blurRad="50800" w14:dist="38100" w14:dir="2700000" w14:sx="100000" w14:sy="100000" w14:kx="0" w14:ky="0" w14:algn="tl">
            <w14:srgbClr w14:val="000000">
              <w14:alpha w14:val="60000"/>
            </w14:srgbClr>
          </w14:shadow>
        </w:rPr>
        <w:lastRenderedPageBreak/>
        <w:t>A. ĐẶT VẤN ĐỀ</w:t>
      </w:r>
      <w:bookmarkEnd w:id="1"/>
    </w:p>
    <w:p w14:paraId="6CDE64BC" w14:textId="049B80FD" w:rsidR="00AA7C08" w:rsidRDefault="00AA7C08" w:rsidP="000A4F3C">
      <w:pPr>
        <w:pStyle w:val="Heading2"/>
        <w:spacing w:before="0" w:after="0" w:line="240" w:lineRule="auto"/>
        <w:rPr>
          <w:rFonts w:ascii="Times New Roman" w:hAnsi="Times New Roman"/>
          <w:b w:val="0"/>
          <w:color w:val="FF0000"/>
          <w:sz w:val="28"/>
          <w:szCs w:val="28"/>
          <w:lang w:val="pt-BR"/>
          <w14:shadow w14:blurRad="50800" w14:dist="38100" w14:dir="2700000" w14:sx="100000" w14:sy="100000" w14:kx="0" w14:ky="0" w14:algn="tl">
            <w14:srgbClr w14:val="000000">
              <w14:alpha w14:val="60000"/>
            </w14:srgbClr>
          </w14:shadow>
        </w:rPr>
      </w:pPr>
      <w:bookmarkStart w:id="2" w:name="_Toc193877103"/>
      <w:r w:rsidRPr="00AA7C08">
        <w:rPr>
          <w:rFonts w:ascii="Times New Roman" w:hAnsi="Times New Roman"/>
          <w:color w:val="FF0000"/>
          <w:sz w:val="28"/>
          <w:szCs w:val="28"/>
          <w14:shadow w14:blurRad="50800" w14:dist="38100" w14:dir="2700000" w14:sx="100000" w14:sy="100000" w14:kx="0" w14:ky="0" w14:algn="tl">
            <w14:srgbClr w14:val="000000">
              <w14:alpha w14:val="60000"/>
            </w14:srgbClr>
          </w14:shadow>
        </w:rPr>
        <w:t>I</w:t>
      </w:r>
      <w:r w:rsidRPr="00AA7C08">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 LÝ DO CHỌN ĐỀ TÀI</w:t>
      </w:r>
      <w:bookmarkEnd w:id="2"/>
    </w:p>
    <w:p w14:paraId="5356C0BC" w14:textId="413F388A" w:rsidR="004A4599" w:rsidRPr="000A4F3C" w:rsidRDefault="002A28E0" w:rsidP="002A28E0">
      <w:pPr>
        <w:shd w:val="clear" w:color="auto" w:fill="FFFFFF"/>
        <w:spacing w:after="0" w:line="288" w:lineRule="auto"/>
        <w:ind w:left="70"/>
        <w:jc w:val="both"/>
        <w:rPr>
          <w:rFonts w:ascii="Times New Roman" w:eastAsia="Times New Roman" w:hAnsi="Times New Roman" w:cs="Times New Roman"/>
          <w:color w:val="000000"/>
          <w:sz w:val="28"/>
          <w:szCs w:val="28"/>
          <w:shd w:val="clear" w:color="auto" w:fill="FFFFFF"/>
          <w:lang w:val="pt-BR"/>
        </w:rPr>
      </w:pPr>
      <w:r>
        <w:rPr>
          <w:rFonts w:ascii="Times New Roman" w:eastAsia="Times New Roman" w:hAnsi="Times New Roman" w:cs="Times New Roman"/>
          <w:color w:val="000000"/>
          <w:sz w:val="28"/>
          <w:szCs w:val="28"/>
          <w:shd w:val="clear" w:color="auto" w:fill="FFFFFF"/>
          <w:lang w:val="pt-BR"/>
        </w:rPr>
        <w:t xml:space="preserve"> </w:t>
      </w:r>
      <w:r w:rsidR="004A4599" w:rsidRPr="000A4F3C">
        <w:rPr>
          <w:rFonts w:ascii="Times New Roman" w:eastAsia="Times New Roman" w:hAnsi="Times New Roman" w:cs="Times New Roman"/>
          <w:color w:val="000000"/>
          <w:sz w:val="28"/>
          <w:szCs w:val="28"/>
          <w:shd w:val="clear" w:color="auto" w:fill="FFFFFF"/>
          <w:lang w:val="pt-BR"/>
        </w:rPr>
        <w:t xml:space="preserve">Như chúng ta đã biết trong những năm gần đây việc thiết kế môi trường áp dụng phương pháp dạy học theo hướng steam đã và đang </w:t>
      </w:r>
      <w:r w:rsidR="005F4E8A">
        <w:rPr>
          <w:rFonts w:ascii="Times New Roman" w:eastAsia="Times New Roman" w:hAnsi="Times New Roman" w:cs="Times New Roman"/>
          <w:color w:val="000000"/>
          <w:sz w:val="28"/>
          <w:szCs w:val="28"/>
          <w:shd w:val="clear" w:color="auto" w:fill="FFFFFF"/>
          <w:lang w:val="pt-BR"/>
        </w:rPr>
        <w:t xml:space="preserve">được </w:t>
      </w:r>
      <w:r w:rsidR="004A4599" w:rsidRPr="000A4F3C">
        <w:rPr>
          <w:rFonts w:ascii="Times New Roman" w:eastAsia="Times New Roman" w:hAnsi="Times New Roman" w:cs="Times New Roman"/>
          <w:color w:val="000000"/>
          <w:sz w:val="28"/>
          <w:szCs w:val="28"/>
          <w:shd w:val="clear" w:color="auto" w:fill="FFFFFF"/>
          <w:lang w:val="pt-BR"/>
        </w:rPr>
        <w:t>cả ngành giáo dục rất quan tâm, đặc biệt đã áp dụng phương pháp steam vào thiết kế các góc chơi trong, ngoài lớp học ở hầu hết tất cả các trường trên cả nước.</w:t>
      </w:r>
    </w:p>
    <w:p w14:paraId="422CC922" w14:textId="3168D9AE" w:rsidR="004A4599" w:rsidRPr="004A4599" w:rsidRDefault="002A28E0" w:rsidP="002A28E0">
      <w:pPr>
        <w:spacing w:after="0" w:line="288" w:lineRule="auto"/>
        <w:contextualSpacing/>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shd w:val="clear" w:color="auto" w:fill="FFFFFF"/>
          <w:lang w:val="pt-BR"/>
        </w:rPr>
        <w:t xml:space="preserve"> </w:t>
      </w:r>
      <w:r w:rsidR="004A4599" w:rsidRPr="000A4F3C">
        <w:rPr>
          <w:rFonts w:ascii="Times New Roman" w:eastAsia="Times New Roman" w:hAnsi="Times New Roman" w:cs="Times New Roman"/>
          <w:color w:val="000000"/>
          <w:sz w:val="28"/>
          <w:szCs w:val="28"/>
          <w:shd w:val="clear" w:color="auto" w:fill="FFFFFF"/>
          <w:lang w:val="pt-BR"/>
        </w:rPr>
        <w:t xml:space="preserve">Ở trường mầm non Bắc Biên cũng vậy, việc </w:t>
      </w:r>
      <w:r w:rsidR="004A4599" w:rsidRPr="004A4599">
        <w:rPr>
          <w:rFonts w:ascii="Times New Roman" w:eastAsia="Times New Roman" w:hAnsi="Times New Roman" w:cs="Times New Roman"/>
          <w:color w:val="000000"/>
          <w:sz w:val="28"/>
          <w:szCs w:val="28"/>
          <w:shd w:val="clear" w:color="auto" w:fill="FFFFFF"/>
          <w:lang w:val="vi-VN"/>
        </w:rPr>
        <w:t>đổi mới môi trường lớp học</w:t>
      </w:r>
      <w:r w:rsidR="004A4599" w:rsidRPr="000A4F3C">
        <w:rPr>
          <w:rFonts w:ascii="Times New Roman" w:eastAsia="Times New Roman" w:hAnsi="Times New Roman" w:cs="Times New Roman"/>
          <w:color w:val="000000"/>
          <w:sz w:val="28"/>
          <w:szCs w:val="28"/>
          <w:shd w:val="clear" w:color="auto" w:fill="FFFFFF"/>
          <w:lang w:val="pt-BR"/>
        </w:rPr>
        <w:t xml:space="preserve"> theo hướng steam cũng đã được nhà trường triển khai và thể hiện ở tất cả các lớp, qua đó</w:t>
      </w:r>
      <w:r w:rsidR="004A4599" w:rsidRPr="004A4599">
        <w:rPr>
          <w:rFonts w:ascii="Times New Roman" w:eastAsia="Times New Roman" w:hAnsi="Times New Roman" w:cs="Times New Roman"/>
          <w:color w:val="000000"/>
          <w:sz w:val="28"/>
          <w:szCs w:val="28"/>
          <w:lang w:val="nb-NO"/>
        </w:rPr>
        <w:t xml:space="preserve"> trẻ được tự do sáng tạo, thỏa mãn trí tưởng tượng, phát triển khả năng tư duy, quan sát, thực hành, tự mình xử lý, giải quyết các tình huống. Giáo viên là người hướng dẫn gợi mở, định hướng trên cơ sở nhu cầu, hứng thú tích cực tìm tòi của trẻ để trẻ tự thể hiện, bộc lộ khả năng của mình. </w:t>
      </w:r>
    </w:p>
    <w:p w14:paraId="4B2CF937" w14:textId="018046CE" w:rsidR="004A4599" w:rsidRPr="004A4599" w:rsidRDefault="002A28E0" w:rsidP="002A28E0">
      <w:pPr>
        <w:spacing w:after="0" w:line="288" w:lineRule="auto"/>
        <w:contextualSpacing/>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lang w:val="nb-NO"/>
        </w:rPr>
        <w:t xml:space="preserve"> </w:t>
      </w:r>
      <w:r w:rsidR="004A4599" w:rsidRPr="004A4599">
        <w:rPr>
          <w:rFonts w:ascii="Times New Roman" w:eastAsia="Times New Roman" w:hAnsi="Times New Roman" w:cs="Times New Roman"/>
          <w:color w:val="000000"/>
          <w:sz w:val="28"/>
          <w:szCs w:val="28"/>
          <w:lang w:val="nb-NO"/>
        </w:rPr>
        <w:t>Với quan điểm “</w:t>
      </w:r>
      <w:r w:rsidR="004A4599" w:rsidRPr="000A4F3C">
        <w:rPr>
          <w:rFonts w:ascii="Times New Roman" w:eastAsia="Times New Roman" w:hAnsi="Times New Roman" w:cs="Times New Roman"/>
          <w:color w:val="000000"/>
          <w:sz w:val="28"/>
          <w:szCs w:val="28"/>
          <w:lang w:val="nb-NO"/>
        </w:rPr>
        <w:t>M</w:t>
      </w:r>
      <w:r w:rsidR="004A4599" w:rsidRPr="004A4599">
        <w:rPr>
          <w:rFonts w:ascii="Times New Roman" w:eastAsia="Times New Roman" w:hAnsi="Times New Roman" w:cs="Times New Roman"/>
          <w:color w:val="000000"/>
          <w:sz w:val="28"/>
          <w:szCs w:val="28"/>
          <w:lang w:val="nb-NO"/>
        </w:rPr>
        <w:t>ỗi đứa trẻ là một cá thể riêng biệt” và “</w:t>
      </w:r>
      <w:r w:rsidR="004A4599" w:rsidRPr="000A4F3C">
        <w:rPr>
          <w:rFonts w:ascii="Times New Roman" w:eastAsia="Times New Roman" w:hAnsi="Times New Roman" w:cs="Times New Roman"/>
          <w:color w:val="000000"/>
          <w:sz w:val="28"/>
          <w:szCs w:val="28"/>
          <w:lang w:val="nb-NO"/>
        </w:rPr>
        <w:t>M</w:t>
      </w:r>
      <w:r w:rsidR="004A4599" w:rsidRPr="004A4599">
        <w:rPr>
          <w:rFonts w:ascii="Times New Roman" w:eastAsia="Times New Roman" w:hAnsi="Times New Roman" w:cs="Times New Roman"/>
          <w:color w:val="000000"/>
          <w:sz w:val="28"/>
          <w:szCs w:val="28"/>
          <w:lang w:val="nb-NO"/>
        </w:rPr>
        <w:t xml:space="preserve">ỗi đứa trẻ đều có cơ hội được học bằng nhiều cách khác nhau”. Việc </w:t>
      </w:r>
      <w:r w:rsidR="004A4599" w:rsidRPr="004A4599">
        <w:rPr>
          <w:rFonts w:ascii="Times New Roman" w:eastAsia="Times New Roman" w:hAnsi="Times New Roman" w:cs="Times New Roman"/>
          <w:color w:val="000000"/>
          <w:sz w:val="28"/>
          <w:szCs w:val="28"/>
          <w:shd w:val="clear" w:color="auto" w:fill="FFFFFF"/>
          <w:lang w:val="vi-VN"/>
        </w:rPr>
        <w:t>đổi mới môi trường lớp học</w:t>
      </w:r>
      <w:r w:rsidR="004A4599" w:rsidRPr="000A4F3C">
        <w:rPr>
          <w:rFonts w:ascii="Times New Roman" w:eastAsia="Times New Roman" w:hAnsi="Times New Roman" w:cs="Times New Roman"/>
          <w:color w:val="000000"/>
          <w:sz w:val="28"/>
          <w:szCs w:val="28"/>
          <w:shd w:val="clear" w:color="auto" w:fill="FFFFFF"/>
          <w:lang w:val="nb-NO"/>
        </w:rPr>
        <w:t xml:space="preserve"> áp dụng phương pháp dạy học theo hướng steam</w:t>
      </w:r>
      <w:r w:rsidR="004A4599" w:rsidRPr="004A4599">
        <w:rPr>
          <w:rFonts w:ascii="Times New Roman" w:eastAsia="Times New Roman" w:hAnsi="Times New Roman" w:cs="Times New Roman"/>
          <w:color w:val="000000"/>
          <w:sz w:val="28"/>
          <w:szCs w:val="28"/>
          <w:lang w:val="nb-NO"/>
        </w:rPr>
        <w:t xml:space="preserve"> cho trẻ trong trường mầm non là yêu cầu môi trường an toàn, xanh, sạch, đẹp, trong lành, tươi sáng, có một không gian trường, lớp bố trí hợp lý, mang đến cho trẻ sự hấp dẫn, kích thích trẻ vui chơi, tích cực hoạt động, tạo cơ hội cho trẻ thực hành, trải nghiệm, giao tiếp gần gũi với bạn bè, với cô giáo và những người xung quanh trẻ. </w:t>
      </w:r>
    </w:p>
    <w:p w14:paraId="176180FC" w14:textId="57337D90" w:rsidR="004A4599" w:rsidRPr="000A4F3C" w:rsidRDefault="002A28E0" w:rsidP="002A28E0">
      <w:pPr>
        <w:spacing w:after="0" w:line="288" w:lineRule="auto"/>
        <w:contextualSpacing/>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lang w:val="nb-NO"/>
        </w:rPr>
        <w:t xml:space="preserve"> </w:t>
      </w:r>
      <w:r w:rsidR="004A4599" w:rsidRPr="000A4F3C">
        <w:rPr>
          <w:rFonts w:ascii="Times New Roman" w:eastAsia="Times New Roman" w:hAnsi="Times New Roman" w:cs="Times New Roman"/>
          <w:color w:val="000000"/>
          <w:sz w:val="28"/>
          <w:szCs w:val="28"/>
          <w:lang w:val="nb-NO"/>
        </w:rPr>
        <w:t>Mặc dù đã được triển khai nhưng việc áp dụng vào thực tế trong việc thiết kế các góc chơi trong và ngoài lớp học trong việc áp dụng phương pháp theo hướng steam bản thân tôi vẫn còn đang khá là mới mẻ đối với cá nhân tôi.</w:t>
      </w:r>
    </w:p>
    <w:p w14:paraId="129DFA66" w14:textId="29DBEFFA" w:rsidR="004A4599" w:rsidRPr="000A4F3C" w:rsidRDefault="004A4599" w:rsidP="000A4F3C">
      <w:pPr>
        <w:spacing w:after="0" w:line="288" w:lineRule="auto"/>
        <w:contextualSpacing/>
        <w:jc w:val="both"/>
        <w:rPr>
          <w:rFonts w:ascii="Times New Roman" w:eastAsia="Times New Roman" w:hAnsi="Times New Roman" w:cs="Times New Roman"/>
          <w:color w:val="000000"/>
          <w:sz w:val="28"/>
          <w:szCs w:val="28"/>
          <w:shd w:val="clear" w:color="auto" w:fill="FFFFFF"/>
          <w:lang w:val="nb-NO"/>
        </w:rPr>
      </w:pPr>
      <w:r w:rsidRPr="000A4F3C">
        <w:rPr>
          <w:rFonts w:ascii="Times New Roman" w:eastAsia="Times New Roman" w:hAnsi="Times New Roman" w:cs="Times New Roman"/>
          <w:color w:val="000000"/>
          <w:sz w:val="28"/>
          <w:szCs w:val="28"/>
          <w:lang w:val="nb-NO"/>
        </w:rPr>
        <w:t>Trong năm học 202</w:t>
      </w:r>
      <w:r w:rsidRPr="004A4599">
        <w:rPr>
          <w:rFonts w:ascii="Times New Roman" w:eastAsia="Times New Roman" w:hAnsi="Times New Roman" w:cs="Times New Roman"/>
          <w:color w:val="000000"/>
          <w:sz w:val="28"/>
          <w:szCs w:val="28"/>
          <w:lang w:val="vi-VN"/>
        </w:rPr>
        <w:t>4</w:t>
      </w:r>
      <w:r w:rsidRPr="000A4F3C">
        <w:rPr>
          <w:rFonts w:ascii="Times New Roman" w:eastAsia="Times New Roman" w:hAnsi="Times New Roman" w:cs="Times New Roman"/>
          <w:color w:val="000000"/>
          <w:sz w:val="28"/>
          <w:szCs w:val="28"/>
          <w:lang w:val="nb-NO"/>
        </w:rPr>
        <w:t xml:space="preserve"> - 202</w:t>
      </w:r>
      <w:r w:rsidRPr="004A4599">
        <w:rPr>
          <w:rFonts w:ascii="Times New Roman" w:eastAsia="Times New Roman" w:hAnsi="Times New Roman" w:cs="Times New Roman"/>
          <w:color w:val="000000"/>
          <w:sz w:val="28"/>
          <w:szCs w:val="28"/>
          <w:lang w:val="vi-VN"/>
        </w:rPr>
        <w:t>5</w:t>
      </w:r>
      <w:r w:rsidRPr="000A4F3C">
        <w:rPr>
          <w:rFonts w:ascii="Times New Roman" w:eastAsia="Times New Roman" w:hAnsi="Times New Roman" w:cs="Times New Roman"/>
          <w:color w:val="000000"/>
          <w:sz w:val="28"/>
          <w:szCs w:val="28"/>
          <w:lang w:val="nb-NO"/>
        </w:rPr>
        <w:t xml:space="preserve"> bản thân tôi cũng may mắn được tham gia lớp tập huấn tại quận. Tôi nhận thấy việc </w:t>
      </w:r>
      <w:r w:rsidRPr="004A4599">
        <w:rPr>
          <w:rFonts w:ascii="Times New Roman" w:eastAsia="Times New Roman" w:hAnsi="Times New Roman" w:cs="Times New Roman"/>
          <w:color w:val="000000"/>
          <w:sz w:val="28"/>
          <w:szCs w:val="28"/>
          <w:shd w:val="clear" w:color="auto" w:fill="FFFFFF"/>
          <w:lang w:val="vi-VN"/>
        </w:rPr>
        <w:t>đổi mới môi trường lớp học</w:t>
      </w:r>
      <w:r w:rsidRPr="000A4F3C">
        <w:rPr>
          <w:rFonts w:ascii="Times New Roman" w:eastAsia="Times New Roman" w:hAnsi="Times New Roman" w:cs="Times New Roman"/>
          <w:color w:val="000000"/>
          <w:sz w:val="28"/>
          <w:szCs w:val="28"/>
          <w:shd w:val="clear" w:color="auto" w:fill="FFFFFF"/>
          <w:lang w:val="nb-NO"/>
        </w:rPr>
        <w:t xml:space="preserve"> </w:t>
      </w:r>
      <w:r w:rsidRPr="000A4F3C">
        <w:rPr>
          <w:rFonts w:ascii="Times New Roman" w:eastAsia="Times New Roman" w:hAnsi="Times New Roman" w:cs="Times New Roman"/>
          <w:color w:val="000000"/>
          <w:sz w:val="28"/>
          <w:szCs w:val="28"/>
          <w:lang w:val="nb-NO"/>
        </w:rPr>
        <w:t xml:space="preserve">theo hướng steam vô cùng cần thiết trong chương trình chăm sóc giáo dục trẻ hiện nay, chính vì vậy tôi chọn đề tài </w:t>
      </w:r>
      <w:r w:rsidR="00DB380A">
        <w:rPr>
          <w:rFonts w:ascii="Times New Roman" w:eastAsia="Times New Roman" w:hAnsi="Times New Roman" w:cs="Times New Roman"/>
          <w:b/>
          <w:bCs/>
          <w:i/>
          <w:iCs/>
          <w:color w:val="000000"/>
          <w:sz w:val="28"/>
          <w:szCs w:val="28"/>
          <w:lang w:val="vi-VN"/>
        </w:rPr>
        <w:t>“</w:t>
      </w:r>
      <w:r w:rsidRPr="004A4599">
        <w:rPr>
          <w:rFonts w:ascii="Times New Roman" w:eastAsia="Times New Roman" w:hAnsi="Times New Roman" w:cs="Times New Roman"/>
          <w:b/>
          <w:bCs/>
          <w:i/>
          <w:iCs/>
          <w:color w:val="000000"/>
          <w:sz w:val="28"/>
          <w:szCs w:val="28"/>
          <w:lang w:val="vi-VN"/>
        </w:rPr>
        <w:t>Sáng tạo trong việc đổi mới môi trường lớp học theo hướng STEAM tạo cơ hội cho trẻ được tiếp cận với chương trình GDMN hiện đại”</w:t>
      </w:r>
      <w:r w:rsidRPr="000A4F3C">
        <w:rPr>
          <w:rFonts w:ascii="Times New Roman" w:eastAsia="Times New Roman" w:hAnsi="Times New Roman" w:cs="Times New Roman"/>
          <w:color w:val="000000"/>
          <w:sz w:val="28"/>
          <w:szCs w:val="28"/>
          <w:shd w:val="clear" w:color="auto" w:fill="FFFFFF"/>
          <w:lang w:val="nb-NO"/>
        </w:rPr>
        <w:t xml:space="preserve"> </w:t>
      </w:r>
      <w:r w:rsidRPr="004A4599">
        <w:rPr>
          <w:rFonts w:ascii="Times New Roman" w:eastAsia="Times New Roman" w:hAnsi="Times New Roman" w:cs="Times New Roman"/>
          <w:color w:val="000000"/>
          <w:sz w:val="28"/>
          <w:szCs w:val="28"/>
          <w:lang w:val="pt-BR"/>
        </w:rPr>
        <w:t>để nghiên cứu và áp dụng nhằm giúp trẻ học tập, vui chơi đạt được kết quả tốt.</w:t>
      </w:r>
      <w:r w:rsidRPr="000A4F3C">
        <w:rPr>
          <w:rFonts w:ascii="Times New Roman" w:eastAsia="Times New Roman" w:hAnsi="Times New Roman" w:cs="Times New Roman"/>
          <w:color w:val="000000"/>
          <w:sz w:val="28"/>
          <w:szCs w:val="28"/>
          <w:shd w:val="clear" w:color="auto" w:fill="FFFFFF"/>
          <w:lang w:val="nb-NO"/>
        </w:rPr>
        <w:t xml:space="preserve"> </w:t>
      </w:r>
    </w:p>
    <w:p w14:paraId="72B4F100" w14:textId="77777777" w:rsidR="004A4599" w:rsidRPr="004A4599" w:rsidRDefault="004A4599" w:rsidP="000A4F3C">
      <w:pPr>
        <w:spacing w:after="0" w:line="288" w:lineRule="auto"/>
        <w:contextualSpacing/>
        <w:jc w:val="both"/>
        <w:rPr>
          <w:rFonts w:ascii="Times New Roman" w:eastAsia="Times New Roman" w:hAnsi="Times New Roman" w:cs="Times New Roman"/>
          <w:b/>
          <w:bCs/>
          <w:i/>
          <w:iCs/>
          <w:color w:val="000000"/>
          <w:sz w:val="28"/>
          <w:szCs w:val="28"/>
          <w:lang w:val="vi-VN"/>
        </w:rPr>
      </w:pPr>
    </w:p>
    <w:p w14:paraId="31E4EDDD" w14:textId="77777777" w:rsidR="004A4599" w:rsidRPr="000A4F3C" w:rsidRDefault="004A4599" w:rsidP="000A4F3C">
      <w:pPr>
        <w:tabs>
          <w:tab w:val="center" w:pos="4500"/>
        </w:tabs>
        <w:spacing w:after="0" w:line="288" w:lineRule="auto"/>
        <w:jc w:val="both"/>
        <w:rPr>
          <w:rFonts w:ascii="Times New Roman" w:hAnsi="Times New Roman"/>
          <w:b/>
          <w:color w:val="FF0000"/>
          <w:sz w:val="28"/>
          <w:szCs w:val="28"/>
          <w:lang w:val="nb-NO"/>
          <w14:shadow w14:blurRad="50800" w14:dist="38100" w14:dir="2700000" w14:sx="100000" w14:sy="100000" w14:kx="0" w14:ky="0" w14:algn="tl">
            <w14:srgbClr w14:val="000000">
              <w14:alpha w14:val="60000"/>
            </w14:srgbClr>
          </w14:shadow>
        </w:rPr>
      </w:pPr>
    </w:p>
    <w:p w14:paraId="61574C88" w14:textId="7E46AE79" w:rsidR="009A5162" w:rsidRPr="000A4F3C" w:rsidRDefault="009A5162" w:rsidP="000A4F3C">
      <w:pPr>
        <w:spacing w:after="0" w:line="288" w:lineRule="auto"/>
        <w:jc w:val="both"/>
        <w:rPr>
          <w:rFonts w:ascii="Times New Roman" w:eastAsia="Times New Roman" w:hAnsi="Times New Roman" w:cs="Times New Roman"/>
          <w:sz w:val="28"/>
          <w:szCs w:val="28"/>
          <w:lang w:val="nb-NO"/>
        </w:rPr>
      </w:pPr>
      <w:r>
        <w:rPr>
          <w:rFonts w:ascii="Times New Roman" w:hAnsi="Times New Roman"/>
          <w:sz w:val="28"/>
          <w:szCs w:val="28"/>
          <w:lang w:val="nb-NO"/>
        </w:rPr>
        <w:t xml:space="preserve"> </w:t>
      </w:r>
      <w:r w:rsidR="00AA7C08" w:rsidRPr="00AA7C08">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t xml:space="preserve"> </w:t>
      </w:r>
    </w:p>
    <w:p w14:paraId="6B25C128" w14:textId="77777777" w:rsidR="009A5162" w:rsidRPr="00AA7C08" w:rsidRDefault="009A5162" w:rsidP="000A4F3C">
      <w:pPr>
        <w:spacing w:after="0" w:line="288" w:lineRule="auto"/>
        <w:jc w:val="both"/>
        <w:rPr>
          <w:rFonts w:ascii="Times New Roman" w:hAnsi="Times New Roman"/>
          <w:color w:val="002060"/>
          <w:sz w:val="28"/>
          <w:szCs w:val="28"/>
          <w:lang w:val="pt-BR"/>
          <w14:shadow w14:blurRad="50800" w14:dist="38100" w14:dir="2700000" w14:sx="100000" w14:sy="100000" w14:kx="0" w14:ky="0" w14:algn="tl">
            <w14:srgbClr w14:val="000000">
              <w14:alpha w14:val="60000"/>
            </w14:srgbClr>
          </w14:shadow>
        </w:rPr>
      </w:pPr>
    </w:p>
    <w:p w14:paraId="16D6637A" w14:textId="77777777" w:rsidR="000A4F3C" w:rsidRDefault="000A4F3C">
      <w:pPr>
        <w:spacing w:after="0" w:line="240" w:lineRule="auto"/>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pPr>
      <w:r>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br w:type="page"/>
      </w:r>
    </w:p>
    <w:p w14:paraId="550B2089" w14:textId="796445CB" w:rsidR="00AA7C08" w:rsidRPr="000A4F3C" w:rsidRDefault="00AA7C08" w:rsidP="000A4F3C">
      <w:pPr>
        <w:pStyle w:val="Heading1"/>
        <w:spacing w:before="0" w:after="0" w:line="276" w:lineRule="auto"/>
        <w:jc w:val="center"/>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pPr>
      <w:bookmarkStart w:id="3" w:name="_Toc193877104"/>
      <w:r w:rsidRPr="000A4F3C">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lastRenderedPageBreak/>
        <w:t>B. GIẢI QUYẾT VẤN ĐỀ</w:t>
      </w:r>
      <w:bookmarkEnd w:id="3"/>
    </w:p>
    <w:p w14:paraId="6D386DDD" w14:textId="5CB02C85" w:rsidR="00A37543" w:rsidRDefault="00AA7C08" w:rsidP="000A4F3C">
      <w:pPr>
        <w:pStyle w:val="Heading2"/>
        <w:spacing w:before="0" w:after="0" w:line="240" w:lineRule="auto"/>
        <w:rPr>
          <w:rFonts w:ascii="Times New Roman" w:hAnsi="Times New Roman"/>
          <w:b w:val="0"/>
          <w:color w:val="FF0000"/>
          <w:sz w:val="28"/>
          <w:szCs w:val="28"/>
          <w:lang w:val="pt-BR"/>
          <w14:shadow w14:blurRad="50800" w14:dist="38100" w14:dir="2700000" w14:sx="100000" w14:sy="100000" w14:kx="0" w14:ky="0" w14:algn="tl">
            <w14:srgbClr w14:val="000000">
              <w14:alpha w14:val="60000"/>
            </w14:srgbClr>
          </w14:shadow>
        </w:rPr>
      </w:pPr>
      <w:bookmarkStart w:id="4" w:name="_Toc193877105"/>
      <w:r w:rsidRPr="00AA7C08">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I. CƠ SỞ</w:t>
      </w:r>
      <w:r w:rsidR="00A37543">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 xml:space="preserve"> LÝ LUẬN</w:t>
      </w:r>
      <w:bookmarkEnd w:id="4"/>
    </w:p>
    <w:p w14:paraId="1456D6B7" w14:textId="529E3675" w:rsidR="0050763B" w:rsidRPr="00A37543" w:rsidRDefault="002A28E0" w:rsidP="000A4F3C">
      <w:pPr>
        <w:shd w:val="clear" w:color="auto" w:fill="FFFFFF"/>
        <w:spacing w:after="0" w:line="288" w:lineRule="auto"/>
        <w:jc w:val="both"/>
        <w:rPr>
          <w:rFonts w:ascii="Times New Roman" w:hAnsi="Times New Roman" w:cs="Times New Roman"/>
          <w:sz w:val="28"/>
          <w:szCs w:val="28"/>
          <w:lang w:val="it-IT"/>
        </w:rPr>
      </w:pPr>
      <w:r>
        <w:rPr>
          <w:rFonts w:ascii="Times New Roman" w:hAnsi="Times New Roman"/>
          <w:b/>
          <w:color w:val="FF0000"/>
          <w:lang w:val="pt-BR"/>
          <w14:shadow w14:blurRad="50800" w14:dist="38100" w14:dir="2700000" w14:sx="100000" w14:sy="100000" w14:kx="0" w14:ky="0" w14:algn="tl">
            <w14:srgbClr w14:val="000000">
              <w14:alpha w14:val="60000"/>
            </w14:srgbClr>
          </w14:shadow>
        </w:rPr>
        <w:t xml:space="preserve">  </w:t>
      </w:r>
      <w:r w:rsidR="00A37543" w:rsidRPr="00A37543">
        <w:rPr>
          <w:rFonts w:ascii="Times New Roman" w:hAnsi="Times New Roman"/>
          <w:b/>
          <w:color w:val="FF0000"/>
          <w:sz w:val="28"/>
          <w:lang w:val="pt-BR"/>
          <w14:shadow w14:blurRad="50800" w14:dist="38100" w14:dir="2700000" w14:sx="100000" w14:sy="100000" w14:kx="0" w14:ky="0" w14:algn="tl">
            <w14:srgbClr w14:val="000000">
              <w14:alpha w14:val="60000"/>
            </w14:srgbClr>
          </w14:shadow>
        </w:rPr>
        <w:t>S</w:t>
      </w:r>
      <w:r w:rsidR="00B720F1">
        <w:rPr>
          <w:rFonts w:ascii="Times New Roman" w:hAnsi="Times New Roman" w:cs="Times New Roman"/>
          <w:sz w:val="28"/>
          <w:szCs w:val="28"/>
          <w:shd w:val="clear" w:color="auto" w:fill="FFFFFF"/>
          <w:lang w:val="nl-NL"/>
        </w:rPr>
        <w:t>TEAM không phải là phương pháp có thể áp dụng một cách dễ dàng, nhưng hiệu quả giáo dục mà nó mang lại cho trường học nói chung và trẻ mầm non nói riêng là vô cùng lớn. Trường học sẽ không còn là nơi chỉ giảng dạy cho trẻ những lý thuyết mơ hồ mà nó còn trở thành nơi cho chúng những trải nghiệm thú vị nhất, được khôn lớn, trưởng thành qua kiến thức trong đời thực, theo đúng tiêu chí chơi thông minh và học tập cũng vui vẻ. Con đường trải nghiệm STEAM là con đường vô cùng lý thú. Khi được học tập theo phương pháp này, bạn sẽ thấy trẻ rất tập trung, say sưa khám phá, qua đó trí tò mò được thỏa mãn và trên hết là giúp khơi gợi niềm đam mê, tình yêu mãnh liệt đối với khoa học và công nghệ.</w:t>
      </w:r>
    </w:p>
    <w:p w14:paraId="6277D856" w14:textId="1A9C0A76" w:rsidR="0050763B" w:rsidRDefault="002A28E0" w:rsidP="002A28E0">
      <w:pPr>
        <w:pStyle w:val="NormalWeb"/>
        <w:shd w:val="clear" w:color="auto" w:fill="FFFFFF"/>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720F1">
        <w:rPr>
          <w:rFonts w:ascii="Times New Roman" w:hAnsi="Times New Roman" w:cs="Times New Roman"/>
          <w:sz w:val="28"/>
          <w:szCs w:val="28"/>
          <w:lang w:val="nl-NL"/>
        </w:rPr>
        <w:t>STEAM dựa trên lý thuyết giáo dục hiện đại. Phương pháp này mang lại sự hứng khởi trong học tập nhưng vẫn đảm bảo việc nắm bắt kiến thức, giúp các em thật sự tương tác với môn học và học vì yêu thích, đồng thời kích thích sự tìm tòi khám phá. Mặt khác, việc đặt trẻ làm trung tâm sẽ giúp các em trở thành những nhà lãnh đạo mạnh mẽ, những nhà cải tiến đầy sáng tạo. Mô hình STEAM còn khá mới mẻ ở Việt Nam nhưng đã là “kim chỉ nam” rất thịnh hành trong lĩnh vực giáo dục ở các quốc gia phát triển hàng đầu trên thế giới như Mỹ, Nhật…. Điểm nổi bật của STEAM là kết nối, liên hệ thông tin giữa các lĩnh vực vào trong thực tế. Các thí nghiệm, hoạt động thực tiễn thường xuyên diễn ra để các em có thể thảo luận, tự rút ra kết luận và ghi nhớ sâu sắc. Dạy trẻ theo phương pháp STEAM giúp trẻ hình thành 5 nhóm kỹ năng cơ bản phục vụ thiết thực cho cuộc sống con người</w:t>
      </w:r>
    </w:p>
    <w:p w14:paraId="53148FD3" w14:textId="334ADF28" w:rsidR="002A28E0" w:rsidRDefault="002A28E0" w:rsidP="002A28E0">
      <w:pPr>
        <w:pStyle w:val="NormalWeb"/>
        <w:shd w:val="clear" w:color="auto" w:fill="FFFFFF"/>
        <w:spacing w:after="0" w:line="288" w:lineRule="auto"/>
        <w:jc w:val="both"/>
        <w:rPr>
          <w:rFonts w:ascii="Times New Roman" w:hAnsi="Times New Roman" w:cs="Times New Roman"/>
          <w:sz w:val="28"/>
          <w:szCs w:val="28"/>
          <w:lang w:val="nl-NL"/>
        </w:rPr>
      </w:pPr>
      <w:r>
        <w:rPr>
          <w:rStyle w:val="Emphasis"/>
          <w:rFonts w:ascii="Times New Roman" w:hAnsi="Times New Roman" w:cs="Times New Roman"/>
          <w:sz w:val="28"/>
          <w:szCs w:val="28"/>
          <w:lang w:val="nl-NL"/>
        </w:rPr>
        <w:t xml:space="preserve">- </w:t>
      </w:r>
      <w:r w:rsidR="00B720F1">
        <w:rPr>
          <w:rStyle w:val="Emphasis"/>
          <w:rFonts w:ascii="Times New Roman" w:hAnsi="Times New Roman" w:cs="Times New Roman"/>
          <w:sz w:val="28"/>
          <w:szCs w:val="28"/>
          <w:lang w:val="nl-NL"/>
        </w:rPr>
        <w:t>Kỹ năng khoa học:</w:t>
      </w:r>
      <w:r w:rsidR="00B720F1">
        <w:rPr>
          <w:rFonts w:ascii="Times New Roman" w:hAnsi="Times New Roman" w:cs="Times New Roman"/>
          <w:sz w:val="28"/>
          <w:szCs w:val="28"/>
          <w:lang w:val="nl-NL"/>
        </w:rPr>
        <w:t xml:space="preserve"> Giúp trẻ hình thành khả năng tư duy, suy nghĩ logic, sáng tạo trong các hoạt động.</w:t>
      </w:r>
    </w:p>
    <w:p w14:paraId="38F9AD70" w14:textId="3007B8D7" w:rsidR="0050763B" w:rsidRDefault="002A28E0" w:rsidP="002A28E0">
      <w:pPr>
        <w:pStyle w:val="NormalWeb"/>
        <w:shd w:val="clear" w:color="auto" w:fill="FFFFFF"/>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720F1">
        <w:rPr>
          <w:rStyle w:val="Emphasis"/>
          <w:rFonts w:ascii="Times New Roman" w:hAnsi="Times New Roman" w:cs="Times New Roman"/>
          <w:sz w:val="28"/>
          <w:szCs w:val="28"/>
          <w:lang w:val="nl-NL"/>
        </w:rPr>
        <w:t>Kỹ năng công nghệ:</w:t>
      </w:r>
      <w:r w:rsidR="00B720F1">
        <w:rPr>
          <w:rFonts w:ascii="Times New Roman" w:hAnsi="Times New Roman" w:cs="Times New Roman"/>
          <w:sz w:val="28"/>
          <w:szCs w:val="28"/>
          <w:lang w:val="nl-NL"/>
        </w:rPr>
        <w:t xml:space="preserve"> Mang đến khả năng sử dụng, quản lý, sự nhận thức về công nghệ từ những vật dụng đơn giản hàng ngày như bút chì, bút màu đến những vật dụng phức tạp hơn. Cho trẻ hiểu theo hướng tất cả các thay đổi của thế giới tự nhiên đều phục vụ các hoạt động của con người đều được coi là công nghệ.</w:t>
      </w:r>
    </w:p>
    <w:p w14:paraId="5D7F7A2D" w14:textId="677D6091" w:rsidR="0050763B" w:rsidRDefault="008816E8" w:rsidP="008816E8">
      <w:pPr>
        <w:pStyle w:val="NormalWeb"/>
        <w:shd w:val="clear" w:color="auto" w:fill="FFFFFF"/>
        <w:spacing w:after="0" w:line="288" w:lineRule="auto"/>
        <w:jc w:val="both"/>
        <w:rPr>
          <w:rFonts w:ascii="Times New Roman" w:hAnsi="Times New Roman" w:cs="Times New Roman"/>
          <w:sz w:val="28"/>
          <w:szCs w:val="28"/>
          <w:lang w:val="nl-NL"/>
        </w:rPr>
      </w:pPr>
      <w:r>
        <w:rPr>
          <w:rStyle w:val="Emphasis"/>
          <w:rFonts w:ascii="Times New Roman" w:hAnsi="Times New Roman" w:cs="Times New Roman"/>
          <w:sz w:val="28"/>
          <w:szCs w:val="28"/>
          <w:lang w:val="nl-NL"/>
        </w:rPr>
        <w:t xml:space="preserve">- </w:t>
      </w:r>
      <w:r w:rsidR="00B720F1">
        <w:rPr>
          <w:rStyle w:val="Emphasis"/>
          <w:rFonts w:ascii="Times New Roman" w:hAnsi="Times New Roman" w:cs="Times New Roman"/>
          <w:sz w:val="28"/>
          <w:szCs w:val="28"/>
          <w:lang w:val="nl-NL"/>
        </w:rPr>
        <w:t>Kỹ năng kỹ thuật:</w:t>
      </w:r>
      <w:r w:rsidR="00B720F1">
        <w:rPr>
          <w:rFonts w:ascii="Times New Roman" w:hAnsi="Times New Roman" w:cs="Times New Roman"/>
          <w:sz w:val="28"/>
          <w:szCs w:val="28"/>
          <w:lang w:val="nl-NL"/>
        </w:rPr>
        <w:t xml:space="preserve"> Giúp trẻ hình thành các khả năng giải quyết vấn đề thực tiễn trong đời sống, hiểu được quy trình sản xuất ra một đối tượng cụ thể.</w:t>
      </w:r>
    </w:p>
    <w:p w14:paraId="7E7EFE0A" w14:textId="4FEE7FC1" w:rsidR="0050763B" w:rsidRDefault="008816E8" w:rsidP="008816E8">
      <w:pPr>
        <w:pStyle w:val="NormalWeb"/>
        <w:shd w:val="clear" w:color="auto" w:fill="FFFFFF"/>
        <w:spacing w:after="0" w:line="288" w:lineRule="auto"/>
        <w:jc w:val="both"/>
        <w:rPr>
          <w:rFonts w:ascii="Times New Roman" w:hAnsi="Times New Roman" w:cs="Times New Roman"/>
          <w:sz w:val="28"/>
          <w:szCs w:val="28"/>
          <w:lang w:val="nl-NL"/>
        </w:rPr>
      </w:pPr>
      <w:r>
        <w:rPr>
          <w:rStyle w:val="Emphasis"/>
          <w:rFonts w:ascii="Times New Roman" w:hAnsi="Times New Roman" w:cs="Times New Roman"/>
          <w:sz w:val="28"/>
          <w:szCs w:val="28"/>
          <w:lang w:val="nl-NL"/>
        </w:rPr>
        <w:t xml:space="preserve">- </w:t>
      </w:r>
      <w:r w:rsidR="00B720F1">
        <w:rPr>
          <w:rStyle w:val="Emphasis"/>
          <w:rFonts w:ascii="Times New Roman" w:hAnsi="Times New Roman" w:cs="Times New Roman"/>
          <w:sz w:val="28"/>
          <w:szCs w:val="28"/>
          <w:lang w:val="nl-NL"/>
        </w:rPr>
        <w:t>Kỹ năng toán học:</w:t>
      </w:r>
      <w:r w:rsidR="00B720F1">
        <w:rPr>
          <w:rFonts w:ascii="Times New Roman" w:hAnsi="Times New Roman" w:cs="Times New Roman"/>
          <w:sz w:val="28"/>
          <w:szCs w:val="28"/>
          <w:lang w:val="nl-NL"/>
        </w:rPr>
        <w:t>Trẻ hình thành kỹ năng toán học từ sớm sẽ có các ý tưởng chính xác, áp dụng hiệu quả các khái niệm, kỹ năng toán học vào cuộc sống hàng ngày. Giáo dục STEAM giúp trẻ hình thành sớm các kỹ năng giải quyết vấn đề, tư duy phản biện, kỹ năng cộng tác, kỹ năng giao tiếp…</w:t>
      </w:r>
    </w:p>
    <w:p w14:paraId="68E4C2D6" w14:textId="0BA7EA3B" w:rsidR="0050763B" w:rsidRDefault="008816E8" w:rsidP="008816E8">
      <w:pPr>
        <w:pStyle w:val="NormalWeb"/>
        <w:shd w:val="clear" w:color="auto" w:fill="FFFFFF"/>
        <w:spacing w:after="0" w:line="288" w:lineRule="auto"/>
        <w:jc w:val="both"/>
        <w:rPr>
          <w:rStyle w:val="Emphasis"/>
          <w:rFonts w:ascii="Times New Roman" w:hAnsi="Times New Roman" w:cs="Times New Roman"/>
          <w:i w:val="0"/>
          <w:sz w:val="28"/>
          <w:szCs w:val="28"/>
          <w:lang w:val="nl-NL"/>
        </w:rPr>
      </w:pPr>
      <w:r>
        <w:rPr>
          <w:rStyle w:val="Emphasis"/>
          <w:rFonts w:ascii="Times New Roman" w:hAnsi="Times New Roman" w:cs="Times New Roman"/>
          <w:sz w:val="28"/>
          <w:szCs w:val="28"/>
          <w:lang w:val="nl-NL"/>
        </w:rPr>
        <w:t xml:space="preserve">- </w:t>
      </w:r>
      <w:r w:rsidR="00B720F1">
        <w:rPr>
          <w:rStyle w:val="Emphasis"/>
          <w:rFonts w:ascii="Times New Roman" w:hAnsi="Times New Roman" w:cs="Times New Roman"/>
          <w:sz w:val="28"/>
          <w:szCs w:val="28"/>
          <w:lang w:val="nl-NL"/>
        </w:rPr>
        <w:t xml:space="preserve">Kỹ năng nghệ thuật: </w:t>
      </w:r>
      <w:r w:rsidR="00B720F1">
        <w:rPr>
          <w:rStyle w:val="Emphasis"/>
          <w:rFonts w:ascii="Times New Roman" w:hAnsi="Times New Roman" w:cs="Times New Roman"/>
          <w:i w:val="0"/>
          <w:sz w:val="28"/>
          <w:szCs w:val="28"/>
          <w:lang w:val="nl-NL"/>
        </w:rPr>
        <w:t xml:space="preserve">Nghệ thuật ở đây là sự khám phá và tạo ra những cách giải quyết một vấn đề thực tế một cách khéo léo, khoa học. </w:t>
      </w:r>
    </w:p>
    <w:p w14:paraId="2B1379AA" w14:textId="43D1881D" w:rsidR="0050763B" w:rsidRDefault="008816E8" w:rsidP="008816E8">
      <w:pPr>
        <w:pStyle w:val="NormalWeb"/>
        <w:shd w:val="clear" w:color="auto" w:fill="FFFFFF"/>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00B720F1">
        <w:rPr>
          <w:rFonts w:ascii="Times New Roman" w:hAnsi="Times New Roman" w:cs="Times New Roman"/>
          <w:sz w:val="28"/>
          <w:szCs w:val="28"/>
          <w:lang w:val="nl-NL"/>
        </w:rPr>
        <w:t xml:space="preserve">Ứng dụng phương pháp giáo dục STEAM trong các hoạt động cho trẻ </w:t>
      </w:r>
      <w:r w:rsidR="00E11C9D" w:rsidRPr="00D747BE">
        <w:rPr>
          <w:rFonts w:ascii="Times New Roman" w:hAnsi="Times New Roman" w:cs="Times New Roman"/>
          <w:sz w:val="28"/>
          <w:szCs w:val="28"/>
          <w:lang w:val="nl-NL"/>
        </w:rPr>
        <w:t>mầm non</w:t>
      </w:r>
      <w:r w:rsidR="00B720F1">
        <w:rPr>
          <w:rFonts w:ascii="Times New Roman" w:hAnsi="Times New Roman" w:cs="Times New Roman"/>
          <w:sz w:val="28"/>
          <w:szCs w:val="28"/>
          <w:lang w:val="nl-NL"/>
        </w:rPr>
        <w:t xml:space="preserve"> là mang khoa học, công nghệ, kĩ thuật, nghệ thuật, và toán học đến với các con một cách đơn giản, nhẹ nhàng, gần gũi với những bài học, đồ dùng, mang đến cho trẻ những điều thú vị trong hoạt động.</w:t>
      </w:r>
    </w:p>
    <w:p w14:paraId="1EF02A90" w14:textId="585FA098" w:rsidR="0050763B" w:rsidRDefault="008816E8" w:rsidP="008816E8">
      <w:pPr>
        <w:pStyle w:val="NormalWeb"/>
        <w:shd w:val="clear" w:color="auto" w:fill="FFFFFF"/>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720F1">
        <w:rPr>
          <w:rFonts w:ascii="Times New Roman" w:hAnsi="Times New Roman" w:cs="Times New Roman"/>
          <w:sz w:val="28"/>
          <w:szCs w:val="28"/>
          <w:lang w:val="nl-NL"/>
        </w:rPr>
        <w:t>Phương pháp STEM kết hợp với Art mang đến một chiến lược giáo dục cải tiến hiệu quả cao cho lĩnh vực giáo dục mầm non.Thông qua hình thức tích hợp với nghệ thuật, trẻ sẽ dễ dàng khám phá ra các giai đoạn khác nhau của vấn đề thông qua bài học.</w:t>
      </w:r>
    </w:p>
    <w:p w14:paraId="7E9D95D9" w14:textId="67A0BBD0" w:rsidR="0050763B" w:rsidRDefault="008816E8" w:rsidP="008816E8">
      <w:pPr>
        <w:spacing w:after="0" w:line="288" w:lineRule="auto"/>
        <w:jc w:val="both"/>
        <w:rPr>
          <w:rFonts w:ascii="Times New Roman" w:hAnsi="Times New Roman" w:cs="Times New Roman"/>
          <w:bCs/>
          <w:i/>
          <w:sz w:val="28"/>
          <w:szCs w:val="28"/>
          <w:lang w:val="nl-NL"/>
        </w:rPr>
      </w:pPr>
      <w:r>
        <w:rPr>
          <w:rFonts w:ascii="Times New Roman" w:hAnsi="Times New Roman" w:cs="Times New Roman"/>
          <w:sz w:val="28"/>
          <w:szCs w:val="28"/>
          <w:lang w:val="nl-NL"/>
        </w:rPr>
        <w:t xml:space="preserve"> </w:t>
      </w:r>
      <w:r w:rsidR="00B720F1">
        <w:rPr>
          <w:rFonts w:ascii="Times New Roman" w:hAnsi="Times New Roman" w:cs="Times New Roman"/>
          <w:sz w:val="28"/>
          <w:szCs w:val="28"/>
          <w:lang w:val="nl-NL"/>
        </w:rPr>
        <w:t>Trong bối cảnh hiện nay, chúng ta cần những chương trình đào tạo kết hợp hài hòa giữa các bộ môn Khoa học, Công nghệ, Kỹ thuật, Toán học và Nghệ thuật để đào tạo ra những thế hệ trẻ toàn diện cả về học thuật, và thúc đẩy sự sáng tạo bên trong của mỗi người. Chúng ta cần những ý tưởng mới, những giải pháp mới cho các vấn đề hiện tại và sau này. Chúng ta cần khơi gợi những khả năng bên trong chính những thế hệ mầm non để các em có thể trở thành những công dân toàn cầu thực thụ.</w:t>
      </w:r>
    </w:p>
    <w:p w14:paraId="25DF0835" w14:textId="67015586" w:rsidR="00A37543" w:rsidRDefault="00A37543" w:rsidP="000A4F3C">
      <w:pPr>
        <w:pStyle w:val="Heading2"/>
        <w:spacing w:before="0" w:after="0" w:line="240" w:lineRule="auto"/>
        <w:rPr>
          <w:rFonts w:ascii="Times New Roman" w:hAnsi="Times New Roman"/>
          <w:b w:val="0"/>
          <w:color w:val="FF0000"/>
          <w:sz w:val="28"/>
          <w:szCs w:val="28"/>
          <w:lang w:val="pt-BR"/>
          <w14:shadow w14:blurRad="50800" w14:dist="38100" w14:dir="2700000" w14:sx="100000" w14:sy="100000" w14:kx="0" w14:ky="0" w14:algn="tl">
            <w14:srgbClr w14:val="000000">
              <w14:alpha w14:val="60000"/>
            </w14:srgbClr>
          </w14:shadow>
        </w:rPr>
      </w:pPr>
      <w:bookmarkStart w:id="5" w:name="_Toc193877106"/>
      <w:r w:rsidRPr="00A37543">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II. THỰC TRẠNG</w:t>
      </w:r>
      <w:r w:rsidR="009A5162">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w:t>
      </w:r>
      <w:bookmarkEnd w:id="5"/>
    </w:p>
    <w:p w14:paraId="4646FD0A" w14:textId="042A10E5" w:rsidR="009A5162" w:rsidRPr="00D549CF" w:rsidRDefault="00D549CF" w:rsidP="00D549CF">
      <w:pPr>
        <w:spacing w:after="0" w:line="288"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2.1. </w:t>
      </w:r>
      <w:r w:rsidR="009A5162" w:rsidRPr="004A4599">
        <w:rPr>
          <w:rFonts w:ascii="Times New Roman" w:eastAsia="Times New Roman" w:hAnsi="Times New Roman" w:cs="Times New Roman"/>
          <w:b/>
          <w:color w:val="000000"/>
          <w:sz w:val="28"/>
          <w:szCs w:val="28"/>
          <w:lang w:val="vi-VN"/>
        </w:rPr>
        <w:t>Tình hình trường</w:t>
      </w:r>
      <w:r>
        <w:rPr>
          <w:rFonts w:ascii="Times New Roman" w:eastAsia="Times New Roman" w:hAnsi="Times New Roman" w:cs="Times New Roman"/>
          <w:b/>
          <w:color w:val="000000"/>
          <w:sz w:val="28"/>
          <w:szCs w:val="28"/>
        </w:rPr>
        <w:t>:</w:t>
      </w:r>
    </w:p>
    <w:p w14:paraId="2C665535" w14:textId="0F84404F" w:rsidR="009A5162" w:rsidRPr="000A4F3C" w:rsidRDefault="008816E8" w:rsidP="000A4F3C">
      <w:pPr>
        <w:spacing w:after="0" w:line="288" w:lineRule="auto"/>
        <w:rPr>
          <w:rFonts w:ascii="Times New Roman" w:eastAsia="Times New Roman" w:hAnsi="Times New Roman" w:cs="Times New Roman"/>
          <w:sz w:val="28"/>
          <w:szCs w:val="28"/>
          <w:lang w:val="vi-VN"/>
        </w:rPr>
      </w:pPr>
      <w:r>
        <w:rPr>
          <w:rFonts w:ascii="Times New Roman" w:eastAsia="Times New Roman" w:hAnsi="Times New Roman" w:cs="Times New Roman"/>
          <w:bCs/>
          <w:color w:val="000000"/>
          <w:sz w:val="28"/>
          <w:szCs w:val="28"/>
        </w:rPr>
        <w:t xml:space="preserve"> </w:t>
      </w:r>
      <w:r w:rsidR="009A5162" w:rsidRPr="004A4599">
        <w:rPr>
          <w:rFonts w:ascii="Times New Roman" w:eastAsia="Times New Roman" w:hAnsi="Times New Roman" w:cs="Times New Roman"/>
          <w:bCs/>
          <w:color w:val="000000"/>
          <w:sz w:val="28"/>
          <w:szCs w:val="28"/>
          <w:lang w:val="vi-VN"/>
        </w:rPr>
        <w:t>Trường Mầm Non</w:t>
      </w:r>
      <w:r w:rsidR="009A5162" w:rsidRPr="000A4F3C">
        <w:rPr>
          <w:rFonts w:ascii="Times New Roman" w:eastAsia="Times New Roman" w:hAnsi="Times New Roman" w:cs="Times New Roman"/>
          <w:bCs/>
          <w:color w:val="000000"/>
          <w:sz w:val="28"/>
          <w:szCs w:val="28"/>
          <w:lang w:val="vi-VN"/>
        </w:rPr>
        <w:t xml:space="preserve"> </w:t>
      </w:r>
      <w:r w:rsidR="009A5162" w:rsidRPr="000A4F3C">
        <w:rPr>
          <w:rFonts w:ascii="Times New Roman" w:eastAsia="Times New Roman" w:hAnsi="Times New Roman" w:cs="Times New Roman"/>
          <w:color w:val="000000"/>
          <w:sz w:val="28"/>
          <w:szCs w:val="28"/>
          <w:shd w:val="clear" w:color="auto" w:fill="FFFFFF"/>
          <w:lang w:val="vi-VN"/>
        </w:rPr>
        <w:t>Bắc Biên</w:t>
      </w:r>
      <w:r w:rsidR="009A5162" w:rsidRPr="004A4599">
        <w:rPr>
          <w:rFonts w:ascii="Times New Roman" w:eastAsia="Times New Roman" w:hAnsi="Times New Roman" w:cs="Times New Roman"/>
          <w:bCs/>
          <w:color w:val="000000"/>
          <w:sz w:val="28"/>
          <w:szCs w:val="28"/>
          <w:lang w:val="vi-VN"/>
        </w:rPr>
        <w:t xml:space="preserve"> nằm tại địa chỉ </w:t>
      </w:r>
      <w:r w:rsidR="005F4E8A">
        <w:rPr>
          <w:rFonts w:ascii="Times New Roman" w:eastAsia="Times New Roman" w:hAnsi="Times New Roman" w:cs="Times New Roman"/>
          <w:bCs/>
          <w:color w:val="000000"/>
          <w:sz w:val="28"/>
          <w:szCs w:val="28"/>
          <w:lang w:val="vi-VN"/>
        </w:rPr>
        <w:t xml:space="preserve">Tổ 8 </w:t>
      </w:r>
      <w:r w:rsidR="009A5162" w:rsidRPr="000A4F3C">
        <w:rPr>
          <w:rFonts w:ascii="Times New Roman" w:eastAsia="Times New Roman" w:hAnsi="Times New Roman" w:cs="Times New Roman"/>
          <w:bCs/>
          <w:color w:val="000000"/>
          <w:sz w:val="28"/>
          <w:szCs w:val="28"/>
          <w:lang w:val="vi-VN"/>
        </w:rPr>
        <w:t xml:space="preserve">phường Ngọc Thụy </w:t>
      </w:r>
      <w:r w:rsidR="009A5162" w:rsidRPr="000A4F3C">
        <w:rPr>
          <w:rFonts w:ascii="Times New Roman" w:eastAsia="Times New Roman" w:hAnsi="Times New Roman" w:cs="Times New Roman"/>
          <w:color w:val="000000"/>
          <w:sz w:val="28"/>
          <w:szCs w:val="28"/>
          <w:shd w:val="clear" w:color="auto" w:fill="FFFFFF"/>
          <w:lang w:val="vi-VN"/>
        </w:rPr>
        <w:t>Quận Long Biên, TP Hà Nội</w:t>
      </w:r>
      <w:r w:rsidR="009A5162" w:rsidRPr="000A4F3C">
        <w:rPr>
          <w:rFonts w:ascii="Times New Roman" w:eastAsia="Times New Roman" w:hAnsi="Times New Roman" w:cs="Times New Roman"/>
          <w:sz w:val="28"/>
          <w:szCs w:val="28"/>
          <w:lang w:val="vi-VN"/>
        </w:rPr>
        <w:t>.</w:t>
      </w:r>
    </w:p>
    <w:p w14:paraId="573C7B8B" w14:textId="448EF30B" w:rsidR="009A5162" w:rsidRPr="005F4E8A" w:rsidRDefault="009A5162" w:rsidP="000A4F3C">
      <w:pPr>
        <w:spacing w:after="0" w:line="288" w:lineRule="auto"/>
        <w:rPr>
          <w:rFonts w:ascii="Times New Roman" w:eastAsia="Times New Roman" w:hAnsi="Times New Roman" w:cs="Times New Roman"/>
          <w:b/>
          <w:color w:val="000000"/>
          <w:sz w:val="28"/>
          <w:szCs w:val="28"/>
        </w:rPr>
      </w:pPr>
      <w:r w:rsidRPr="004A4599">
        <w:rPr>
          <w:rFonts w:ascii="Times New Roman" w:eastAsia="Times New Roman" w:hAnsi="Times New Roman" w:cs="Times New Roman"/>
          <w:bCs/>
          <w:color w:val="000000"/>
          <w:sz w:val="28"/>
          <w:szCs w:val="28"/>
          <w:lang w:val="vi-VN"/>
        </w:rPr>
        <w:t>Trường có tổng 23 giáo viên</w:t>
      </w:r>
      <w:r w:rsidRPr="000A4F3C">
        <w:rPr>
          <w:rFonts w:ascii="Times New Roman" w:eastAsia="Times New Roman" w:hAnsi="Times New Roman" w:cs="Times New Roman"/>
          <w:bCs/>
          <w:color w:val="000000"/>
          <w:sz w:val="28"/>
          <w:szCs w:val="28"/>
          <w:lang w:val="vi-VN"/>
        </w:rPr>
        <w:t>,</w:t>
      </w:r>
      <w:r w:rsidRPr="004A4599">
        <w:rPr>
          <w:rFonts w:ascii="Times New Roman" w:eastAsia="Times New Roman" w:hAnsi="Times New Roman" w:cs="Times New Roman"/>
          <w:bCs/>
          <w:color w:val="000000"/>
          <w:sz w:val="28"/>
          <w:szCs w:val="28"/>
          <w:lang w:val="vi-VN"/>
        </w:rPr>
        <w:t xml:space="preserve"> 330 học sinh</w:t>
      </w:r>
      <w:r w:rsidR="005F4E8A">
        <w:rPr>
          <w:rFonts w:ascii="Times New Roman" w:eastAsia="Times New Roman" w:hAnsi="Times New Roman" w:cs="Times New Roman"/>
          <w:b/>
          <w:color w:val="000000"/>
          <w:sz w:val="28"/>
          <w:szCs w:val="28"/>
        </w:rPr>
        <w:t xml:space="preserve"> / </w:t>
      </w:r>
      <w:r w:rsidR="005F4E8A" w:rsidRPr="005F4E8A">
        <w:rPr>
          <w:rFonts w:ascii="Times New Roman" w:eastAsia="Times New Roman" w:hAnsi="Times New Roman" w:cs="Times New Roman"/>
          <w:color w:val="000000"/>
          <w:sz w:val="28"/>
          <w:szCs w:val="28"/>
        </w:rPr>
        <w:t>11 lớp</w:t>
      </w:r>
    </w:p>
    <w:p w14:paraId="465C62BB" w14:textId="01EDF11C" w:rsidR="009A5162" w:rsidRPr="000A4F3C" w:rsidRDefault="009A5162" w:rsidP="000A4F3C">
      <w:pPr>
        <w:spacing w:after="0" w:line="288" w:lineRule="auto"/>
        <w:contextualSpacing/>
        <w:jc w:val="both"/>
        <w:rPr>
          <w:rFonts w:ascii="Times New Roman" w:eastAsia="Times New Roman" w:hAnsi="Times New Roman" w:cs="Times New Roman"/>
          <w:color w:val="000000"/>
          <w:sz w:val="28"/>
          <w:szCs w:val="28"/>
          <w:shd w:val="clear" w:color="auto" w:fill="FFFFFF"/>
          <w:lang w:val="vi-VN"/>
        </w:rPr>
      </w:pPr>
      <w:r w:rsidRPr="004A4599">
        <w:rPr>
          <w:rFonts w:ascii="Times New Roman" w:eastAsia="Times New Roman" w:hAnsi="Times New Roman" w:cs="Times New Roman"/>
          <w:color w:val="000000"/>
          <w:sz w:val="28"/>
          <w:szCs w:val="28"/>
          <w:lang w:val="nb-NO"/>
        </w:rPr>
        <w:t>Trường mầm non là nơi đầu tiên đưa trẻ đến với những điều mới lạ, giúp trẻ hình thành và phát triển nhân cách, vì vậy</w:t>
      </w:r>
      <w:r w:rsidRPr="004A4599">
        <w:rPr>
          <w:rFonts w:ascii="Times New Roman" w:eastAsia="Times New Roman" w:hAnsi="Times New Roman" w:cs="Times New Roman"/>
          <w:color w:val="000000"/>
          <w:sz w:val="28"/>
          <w:szCs w:val="28"/>
          <w:lang w:val="vi-VN"/>
        </w:rPr>
        <w:t xml:space="preserve"> </w:t>
      </w:r>
      <w:r w:rsidRPr="004A4599">
        <w:rPr>
          <w:rFonts w:ascii="Times New Roman" w:eastAsia="Times New Roman" w:hAnsi="Times New Roman" w:cs="Times New Roman"/>
          <w:color w:val="000000"/>
          <w:sz w:val="28"/>
          <w:szCs w:val="28"/>
          <w:lang w:val="nb-NO"/>
        </w:rPr>
        <w:t xml:space="preserve">việc </w:t>
      </w:r>
      <w:r w:rsidRPr="004A4599">
        <w:rPr>
          <w:rFonts w:ascii="Times New Roman" w:eastAsia="Times New Roman" w:hAnsi="Times New Roman" w:cs="Times New Roman"/>
          <w:color w:val="000000"/>
          <w:sz w:val="28"/>
          <w:szCs w:val="28"/>
          <w:lang w:val="vi-VN"/>
        </w:rPr>
        <w:t>thiết kế các góc chơi rất là quan trọng để thu hút trẻ</w:t>
      </w:r>
      <w:r w:rsidRPr="004A4599">
        <w:rPr>
          <w:rFonts w:ascii="Times New Roman" w:eastAsia="Times New Roman" w:hAnsi="Times New Roman" w:cs="Times New Roman"/>
          <w:color w:val="000000"/>
          <w:sz w:val="28"/>
          <w:szCs w:val="28"/>
          <w:lang w:val="nb-NO"/>
        </w:rPr>
        <w:t>, là một quan điểm giáo dục tiến bộ về vị trí của trẻ em và vai trò của giáo viên trong trường mầm non. Nó góp phần định hướng cho quá trình hoạt động và xây dựng môi trường giáo dục trong</w:t>
      </w:r>
      <w:r w:rsidRPr="004A4599">
        <w:rPr>
          <w:rFonts w:ascii="Times New Roman" w:eastAsia="Times New Roman" w:hAnsi="Times New Roman" w:cs="Times New Roman"/>
          <w:color w:val="000000"/>
          <w:sz w:val="28"/>
          <w:szCs w:val="28"/>
          <w:lang w:val="vi-VN"/>
        </w:rPr>
        <w:t xml:space="preserve"> </w:t>
      </w:r>
      <w:r w:rsidRPr="004A4599">
        <w:rPr>
          <w:rFonts w:ascii="Times New Roman" w:eastAsia="Times New Roman" w:hAnsi="Times New Roman" w:cs="Times New Roman"/>
          <w:color w:val="000000"/>
          <w:sz w:val="28"/>
          <w:szCs w:val="28"/>
          <w:lang w:val="nb-NO"/>
        </w:rPr>
        <w:t xml:space="preserve">trường mầm non. </w:t>
      </w:r>
      <w:r w:rsidRPr="004A4599">
        <w:rPr>
          <w:rFonts w:ascii="Times New Roman" w:eastAsia="Times New Roman" w:hAnsi="Times New Roman" w:cs="Times New Roman"/>
          <w:color w:val="000000"/>
          <w:sz w:val="28"/>
          <w:szCs w:val="28"/>
          <w:lang w:val="vi-VN"/>
        </w:rPr>
        <w:t>Bên cạnh đấy k</w:t>
      </w:r>
      <w:r w:rsidRPr="000A4F3C">
        <w:rPr>
          <w:rFonts w:ascii="Times New Roman" w:eastAsia="Times New Roman" w:hAnsi="Times New Roman" w:cs="Times New Roman"/>
          <w:color w:val="000000"/>
          <w:sz w:val="28"/>
          <w:szCs w:val="28"/>
          <w:shd w:val="clear" w:color="auto" w:fill="FFFFFF"/>
          <w:lang w:val="nb-NO"/>
        </w:rPr>
        <w:t>iến thức của giáo viên về phương pháp steam còn nhiều hạn chế, việc áp dụng vào steam còn mới mẻ với 1 số giáo viên nên chưa có nhiều nội dung tham khảo</w:t>
      </w:r>
      <w:r w:rsidRPr="004A4599">
        <w:rPr>
          <w:rFonts w:ascii="Times New Roman" w:eastAsia="Times New Roman" w:hAnsi="Times New Roman" w:cs="Times New Roman"/>
          <w:color w:val="000000"/>
          <w:sz w:val="28"/>
          <w:szCs w:val="28"/>
          <w:shd w:val="clear" w:color="auto" w:fill="FFFFFF"/>
          <w:lang w:val="vi-VN"/>
        </w:rPr>
        <w:t>.</w:t>
      </w:r>
      <w:r w:rsidRPr="000A4F3C">
        <w:rPr>
          <w:rFonts w:ascii="Times New Roman" w:eastAsia="Times New Roman" w:hAnsi="Times New Roman" w:cs="Times New Roman"/>
          <w:color w:val="000000"/>
          <w:sz w:val="28"/>
          <w:szCs w:val="28"/>
          <w:shd w:val="clear" w:color="auto" w:fill="FFFFFF"/>
          <w:lang w:val="nb-NO"/>
        </w:rPr>
        <w:t xml:space="preserve"> Thời gian chăm sóc và giáo dục trẻ tại trường chiếm khá nhiều nên giáo viên chưa có nhiều thời gian đầu tư cho việc nghiên cứu các tài liệu.</w:t>
      </w:r>
      <w:r w:rsidRPr="004A4599">
        <w:rPr>
          <w:rFonts w:ascii="Times New Roman" w:eastAsia="Times New Roman" w:hAnsi="Times New Roman" w:cs="Times New Roman"/>
          <w:color w:val="000000"/>
          <w:sz w:val="28"/>
          <w:szCs w:val="28"/>
          <w:shd w:val="clear" w:color="auto" w:fill="FFFFFF"/>
          <w:lang w:val="vi-VN"/>
        </w:rPr>
        <w:t xml:space="preserve"> </w:t>
      </w:r>
      <w:r w:rsidRPr="004A4599">
        <w:rPr>
          <w:rFonts w:ascii="Times New Roman" w:eastAsia="Times New Roman" w:hAnsi="Times New Roman" w:cs="Times New Roman"/>
          <w:color w:val="000000"/>
          <w:sz w:val="28"/>
          <w:szCs w:val="28"/>
          <w:lang w:val="vi-VN"/>
        </w:rPr>
        <w:t xml:space="preserve">Chính vì vậy năm học </w:t>
      </w:r>
      <w:r w:rsidRPr="000A4F3C">
        <w:rPr>
          <w:rFonts w:ascii="Times New Roman" w:eastAsia="Times New Roman" w:hAnsi="Times New Roman" w:cs="Times New Roman"/>
          <w:color w:val="000000"/>
          <w:sz w:val="28"/>
          <w:szCs w:val="28"/>
          <w:lang w:val="vi-VN"/>
        </w:rPr>
        <w:t>202</w:t>
      </w:r>
      <w:r w:rsidRPr="004A4599">
        <w:rPr>
          <w:rFonts w:ascii="Times New Roman" w:eastAsia="Times New Roman" w:hAnsi="Times New Roman" w:cs="Times New Roman"/>
          <w:color w:val="000000"/>
          <w:sz w:val="28"/>
          <w:szCs w:val="28"/>
          <w:lang w:val="vi-VN"/>
        </w:rPr>
        <w:t>4</w:t>
      </w:r>
      <w:r w:rsidRPr="000A4F3C">
        <w:rPr>
          <w:rFonts w:ascii="Times New Roman" w:eastAsia="Times New Roman" w:hAnsi="Times New Roman" w:cs="Times New Roman"/>
          <w:color w:val="000000"/>
          <w:sz w:val="28"/>
          <w:szCs w:val="28"/>
          <w:lang w:val="vi-VN"/>
        </w:rPr>
        <w:t>-202</w:t>
      </w:r>
      <w:r w:rsidRPr="004A4599">
        <w:rPr>
          <w:rFonts w:ascii="Times New Roman" w:eastAsia="Times New Roman" w:hAnsi="Times New Roman" w:cs="Times New Roman"/>
          <w:color w:val="000000"/>
          <w:sz w:val="28"/>
          <w:szCs w:val="28"/>
          <w:lang w:val="vi-VN"/>
        </w:rPr>
        <w:t>5 này tôi quyết định nghiên cứu đề tài:</w:t>
      </w:r>
      <w:r w:rsidRPr="004A4599">
        <w:rPr>
          <w:rFonts w:ascii="Times New Roman" w:eastAsia="Times New Roman" w:hAnsi="Times New Roman" w:cs="Times New Roman"/>
          <w:b/>
          <w:bCs/>
          <w:i/>
          <w:iCs/>
          <w:color w:val="000000"/>
          <w:sz w:val="28"/>
          <w:szCs w:val="28"/>
          <w:lang w:val="vi-VN"/>
        </w:rPr>
        <w:t xml:space="preserve"> “ Sáng tạo trong việc đổi mới môi trường lớp học theo hướng STEAM tạo cơ hội cho trẻ được tiếp cận với chương trình GDMN hiện đại” </w:t>
      </w:r>
    </w:p>
    <w:p w14:paraId="6873DA43" w14:textId="04BA50D4" w:rsidR="005F4E8A" w:rsidRPr="000A4F3C" w:rsidRDefault="009A5162" w:rsidP="005F4E8A">
      <w:pPr>
        <w:spacing w:after="0" w:line="288" w:lineRule="auto"/>
        <w:contextualSpacing/>
        <w:jc w:val="both"/>
        <w:rPr>
          <w:rFonts w:ascii="Times New Roman" w:eastAsia="Times New Roman" w:hAnsi="Times New Roman" w:cs="Times New Roman"/>
          <w:color w:val="000000"/>
          <w:sz w:val="28"/>
          <w:szCs w:val="28"/>
          <w:shd w:val="clear" w:color="auto" w:fill="FFFFFF"/>
          <w:lang w:val="vi-VN"/>
        </w:rPr>
      </w:pPr>
      <w:r>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t xml:space="preserve">   </w:t>
      </w:r>
      <w:r w:rsidR="00B720F1">
        <w:rPr>
          <w:rFonts w:ascii="Times New Roman" w:hAnsi="Times New Roman" w:cs="Times New Roman"/>
          <w:spacing w:val="-8"/>
          <w:sz w:val="28"/>
          <w:szCs w:val="28"/>
          <w:lang w:val="it-IT"/>
        </w:rPr>
        <w:t>Năm học 202</w:t>
      </w:r>
      <w:r w:rsidR="00177DC9" w:rsidRPr="000A4F3C">
        <w:rPr>
          <w:rFonts w:ascii="Times New Roman" w:hAnsi="Times New Roman" w:cs="Times New Roman"/>
          <w:spacing w:val="-8"/>
          <w:sz w:val="28"/>
          <w:szCs w:val="28"/>
          <w:lang w:val="pt-BR"/>
        </w:rPr>
        <w:t>4</w:t>
      </w:r>
      <w:r w:rsidR="00B720F1">
        <w:rPr>
          <w:rFonts w:ascii="Times New Roman" w:hAnsi="Times New Roman" w:cs="Times New Roman"/>
          <w:spacing w:val="-8"/>
          <w:sz w:val="28"/>
          <w:szCs w:val="28"/>
          <w:lang w:val="it-IT"/>
        </w:rPr>
        <w:t xml:space="preserve"> – 202</w:t>
      </w:r>
      <w:r w:rsidR="00177DC9" w:rsidRPr="000A4F3C">
        <w:rPr>
          <w:rFonts w:ascii="Times New Roman" w:hAnsi="Times New Roman" w:cs="Times New Roman"/>
          <w:spacing w:val="-8"/>
          <w:sz w:val="28"/>
          <w:szCs w:val="28"/>
          <w:lang w:val="pt-BR"/>
        </w:rPr>
        <w:t>5</w:t>
      </w:r>
      <w:r w:rsidR="00B720F1">
        <w:rPr>
          <w:rFonts w:ascii="Times New Roman" w:hAnsi="Times New Roman" w:cs="Times New Roman"/>
          <w:spacing w:val="-8"/>
          <w:sz w:val="28"/>
          <w:szCs w:val="28"/>
          <w:lang w:val="it-IT"/>
        </w:rPr>
        <w:t xml:space="preserve">, tôi được ban giám hiệu nhà trường phân công dạy lớp mẫu giáo </w:t>
      </w:r>
      <w:r w:rsidR="00177DC9" w:rsidRPr="000A4F3C">
        <w:rPr>
          <w:rFonts w:ascii="Times New Roman" w:hAnsi="Times New Roman" w:cs="Times New Roman"/>
          <w:spacing w:val="-8"/>
          <w:sz w:val="28"/>
          <w:szCs w:val="28"/>
          <w:lang w:val="pt-BR"/>
        </w:rPr>
        <w:t>nhỡ 4-5</w:t>
      </w:r>
      <w:r w:rsidR="005665DA">
        <w:rPr>
          <w:rFonts w:ascii="Times New Roman" w:hAnsi="Times New Roman" w:cs="Times New Roman"/>
          <w:spacing w:val="-8"/>
          <w:sz w:val="28"/>
          <w:szCs w:val="28"/>
          <w:lang w:val="it-IT"/>
        </w:rPr>
        <w:t xml:space="preserve"> tuổi</w:t>
      </w:r>
      <w:r w:rsidR="00B720F1">
        <w:rPr>
          <w:rFonts w:ascii="Times New Roman" w:hAnsi="Times New Roman" w:cs="Times New Roman"/>
          <w:spacing w:val="-8"/>
          <w:sz w:val="28"/>
          <w:szCs w:val="28"/>
          <w:lang w:val="it-IT"/>
        </w:rPr>
        <w:t>.</w:t>
      </w:r>
      <w:r w:rsidR="005F4E8A">
        <w:rPr>
          <w:rFonts w:ascii="Times New Roman" w:hAnsi="Times New Roman" w:cs="Times New Roman"/>
          <w:spacing w:val="-8"/>
          <w:sz w:val="28"/>
          <w:szCs w:val="28"/>
          <w:lang w:val="it-IT"/>
        </w:rPr>
        <w:t xml:space="preserve"> T</w:t>
      </w:r>
      <w:r w:rsidR="005F4E8A">
        <w:rPr>
          <w:rFonts w:ascii="Times New Roman" w:eastAsia="Times New Roman" w:hAnsi="Times New Roman" w:cs="Times New Roman"/>
          <w:color w:val="000000"/>
          <w:sz w:val="28"/>
          <w:szCs w:val="28"/>
          <w:lang w:val="vi-VN"/>
        </w:rPr>
        <w:t>rong quá trình thực hiện t</w:t>
      </w:r>
      <w:r w:rsidR="005F4E8A" w:rsidRPr="004A4599">
        <w:rPr>
          <w:rFonts w:ascii="Times New Roman" w:eastAsia="Times New Roman" w:hAnsi="Times New Roman" w:cs="Times New Roman"/>
          <w:color w:val="000000"/>
          <w:sz w:val="28"/>
          <w:szCs w:val="28"/>
          <w:lang w:val="vi-VN"/>
        </w:rPr>
        <w:t>ôi gặp những thuận lợi và khó khăn sau:</w:t>
      </w:r>
      <w:r w:rsidR="005F4E8A" w:rsidRPr="000A4F3C">
        <w:rPr>
          <w:rFonts w:ascii="Times New Roman" w:eastAsia="Times New Roman" w:hAnsi="Times New Roman" w:cs="Times New Roman"/>
          <w:color w:val="000000"/>
          <w:sz w:val="28"/>
          <w:szCs w:val="28"/>
          <w:shd w:val="clear" w:color="auto" w:fill="FFFFFF"/>
          <w:lang w:val="vi-VN"/>
        </w:rPr>
        <w:t xml:space="preserve"> </w:t>
      </w:r>
    </w:p>
    <w:p w14:paraId="2FE6041D" w14:textId="77777777" w:rsidR="00586828" w:rsidRDefault="00586828" w:rsidP="00586828">
      <w:pPr>
        <w:pStyle w:val="ListParagraph"/>
        <w:spacing w:after="0"/>
        <w:ind w:left="0"/>
        <w:jc w:val="both"/>
        <w:outlineLvl w:val="2"/>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pPr>
      <w:bookmarkStart w:id="6" w:name="_Toc193877107"/>
    </w:p>
    <w:p w14:paraId="5A77F623" w14:textId="66A3FEEC" w:rsidR="00A37543" w:rsidRDefault="00586828" w:rsidP="00586828">
      <w:pPr>
        <w:pStyle w:val="ListParagraph"/>
        <w:spacing w:after="0"/>
        <w:ind w:left="0"/>
        <w:jc w:val="both"/>
        <w:outlineLvl w:val="2"/>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pPr>
      <w:r>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lastRenderedPageBreak/>
        <w:t>1.</w:t>
      </w:r>
      <w:r w:rsidR="00A37543" w:rsidRPr="009B2DD9">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t>Thuận lợi</w:t>
      </w:r>
      <w:r w:rsidR="006216C7">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t>:</w:t>
      </w:r>
      <w:bookmarkEnd w:id="6"/>
    </w:p>
    <w:p w14:paraId="5E84BEDE" w14:textId="77777777" w:rsidR="006216C7" w:rsidRPr="000A4F3C" w:rsidRDefault="006216C7" w:rsidP="008816E8">
      <w:pPr>
        <w:pStyle w:val="ListParagraph"/>
        <w:spacing w:after="0" w:line="288" w:lineRule="auto"/>
        <w:ind w:left="0"/>
        <w:jc w:val="both"/>
        <w:rPr>
          <w:color w:val="000000"/>
          <w:sz w:val="28"/>
          <w:szCs w:val="28"/>
          <w:lang w:val="pt-BR" w:eastAsia="vi-VN"/>
        </w:rPr>
      </w:pPr>
      <w:r>
        <w:rPr>
          <w:rFonts w:ascii="Times New Roman" w:hAnsi="Times New Roman" w:cs="Times New Roman"/>
          <w:b/>
          <w:bCs/>
          <w:color w:val="000000"/>
          <w:sz w:val="28"/>
          <w:szCs w:val="28"/>
          <w:lang w:val="fr-FR"/>
        </w:rPr>
        <w:t>*</w:t>
      </w:r>
      <w:r w:rsidRPr="000A4F3C">
        <w:rPr>
          <w:rFonts w:ascii="Times New Roman" w:hAnsi="Times New Roman" w:cs="Times New Roman"/>
          <w:b/>
          <w:bCs/>
          <w:color w:val="000000"/>
          <w:sz w:val="28"/>
          <w:szCs w:val="28"/>
          <w:lang w:val="pt-BR"/>
        </w:rPr>
        <w:t xml:space="preserve"> </w:t>
      </w:r>
      <w:r>
        <w:rPr>
          <w:rFonts w:ascii="Times New Roman" w:hAnsi="Times New Roman" w:cs="Times New Roman"/>
          <w:b/>
          <w:bCs/>
          <w:color w:val="000000"/>
          <w:sz w:val="28"/>
          <w:szCs w:val="28"/>
          <w:lang w:val="fr-FR"/>
        </w:rPr>
        <w:t>Đối với nhà trường:</w:t>
      </w:r>
      <w:r w:rsidRPr="000A4F3C">
        <w:rPr>
          <w:rFonts w:ascii="Times New Roman" w:hAnsi="Times New Roman" w:cs="Times New Roman"/>
          <w:b/>
          <w:bCs/>
          <w:color w:val="000000"/>
          <w:sz w:val="28"/>
          <w:szCs w:val="28"/>
          <w:lang w:val="pt-BR"/>
        </w:rPr>
        <w:t xml:space="preserve"> </w:t>
      </w:r>
      <w:r w:rsidRPr="000A4F3C">
        <w:rPr>
          <w:rFonts w:ascii="Times New Roman" w:hAnsi="Times New Roman" w:cs="Times New Roman"/>
          <w:color w:val="000000"/>
          <w:sz w:val="28"/>
          <w:szCs w:val="28"/>
          <w:lang w:val="pt-BR"/>
        </w:rPr>
        <w:t xml:space="preserve">Trường đã được công nhận là trường đạt chuẩn quốc gia </w:t>
      </w:r>
      <w:r w:rsidRPr="000A4F3C">
        <w:rPr>
          <w:color w:val="000000"/>
          <w:sz w:val="28"/>
          <w:szCs w:val="28"/>
          <w:lang w:val="pt-BR"/>
        </w:rPr>
        <w:t xml:space="preserve">và trường học điện tử </w:t>
      </w:r>
      <w:r w:rsidRPr="000A4F3C">
        <w:rPr>
          <w:rFonts w:ascii="Times New Roman" w:hAnsi="Times New Roman" w:cs="Times New Roman"/>
          <w:color w:val="000000"/>
          <w:sz w:val="28"/>
          <w:szCs w:val="28"/>
          <w:lang w:val="pt-BR"/>
        </w:rPr>
        <w:t xml:space="preserve">nên đã được đầu tư về cơ sở vật chất, trang thiết bị dạy học nhằm </w:t>
      </w:r>
      <w:r w:rsidRPr="000A4F3C">
        <w:rPr>
          <w:rFonts w:ascii="Times New Roman" w:hAnsi="Times New Roman" w:cs="Times New Roman"/>
          <w:color w:val="000000"/>
          <w:sz w:val="28"/>
          <w:szCs w:val="28"/>
          <w:lang w:val="pt-BR" w:eastAsia="vi-VN"/>
        </w:rPr>
        <w:t xml:space="preserve">phục vụ cho công tác chăm sóc, giáo dục trẻ, chú trọng giáo dục </w:t>
      </w:r>
      <w:r w:rsidRPr="000A4F3C">
        <w:rPr>
          <w:rFonts w:ascii="Times New Roman" w:eastAsia="Times New Roman" w:hAnsi="Times New Roman" w:cs="Times New Roman"/>
          <w:color w:val="000000"/>
          <w:sz w:val="28"/>
          <w:szCs w:val="28"/>
          <w:lang w:val="pt-BR" w:eastAsia="vi-VN"/>
        </w:rPr>
        <w:t>trẻ phát triển toàn diện cả về trí- thể - mỹ.</w:t>
      </w:r>
    </w:p>
    <w:p w14:paraId="259B2EAE" w14:textId="7544736D" w:rsidR="006216C7" w:rsidRPr="000A4F3C" w:rsidRDefault="008816E8" w:rsidP="008816E8">
      <w:pPr>
        <w:pStyle w:val="ListParagraph"/>
        <w:spacing w:after="0" w:line="288" w:lineRule="auto"/>
        <w:ind w:left="0"/>
        <w:jc w:val="both"/>
        <w:rPr>
          <w:color w:val="000000"/>
          <w:sz w:val="28"/>
          <w:szCs w:val="28"/>
          <w:lang w:val="pt-BR" w:eastAsia="vi-VN"/>
        </w:rPr>
      </w:pPr>
      <w:r>
        <w:rPr>
          <w:rFonts w:ascii="Times New Roman" w:hAnsi="Times New Roman" w:cs="Times New Roman"/>
          <w:b/>
          <w:bCs/>
          <w:color w:val="000000"/>
          <w:sz w:val="28"/>
          <w:szCs w:val="28"/>
          <w:lang w:val="pt-BR"/>
        </w:rPr>
        <w:t xml:space="preserve"> </w:t>
      </w:r>
      <w:r w:rsidR="006216C7" w:rsidRPr="000A4F3C">
        <w:rPr>
          <w:rFonts w:ascii="Times New Roman" w:hAnsi="Times New Roman" w:cs="Times New Roman"/>
          <w:b/>
          <w:bCs/>
          <w:color w:val="000000"/>
          <w:sz w:val="28"/>
          <w:szCs w:val="28"/>
          <w:lang w:val="pt-BR"/>
        </w:rPr>
        <w:t>*</w:t>
      </w:r>
      <w:r>
        <w:rPr>
          <w:rFonts w:ascii="Times New Roman" w:hAnsi="Times New Roman" w:cs="Times New Roman"/>
          <w:b/>
          <w:bCs/>
          <w:color w:val="000000"/>
          <w:sz w:val="28"/>
          <w:szCs w:val="28"/>
          <w:lang w:val="pt-BR"/>
        </w:rPr>
        <w:t xml:space="preserve"> </w:t>
      </w:r>
      <w:r w:rsidR="006216C7" w:rsidRPr="000A4F3C">
        <w:rPr>
          <w:rFonts w:ascii="Times New Roman" w:hAnsi="Times New Roman" w:cs="Times New Roman"/>
          <w:b/>
          <w:bCs/>
          <w:color w:val="000000"/>
          <w:sz w:val="28"/>
          <w:szCs w:val="28"/>
          <w:lang w:val="pt-BR"/>
        </w:rPr>
        <w:t>Đối với trẻ:</w:t>
      </w:r>
      <w:r w:rsidR="006216C7" w:rsidRPr="000A4F3C">
        <w:rPr>
          <w:rFonts w:ascii="Times New Roman" w:hAnsi="Times New Roman" w:cs="Times New Roman"/>
          <w:color w:val="000000"/>
          <w:sz w:val="28"/>
          <w:szCs w:val="28"/>
          <w:lang w:val="pt-BR"/>
        </w:rPr>
        <w:t xml:space="preserve"> Đa số trẻ ngoan, lễ phép, biết vâng lời, đi học chuyên cần, tham gia tích cực cùng cô vào các tất cả các hoạt </w:t>
      </w:r>
      <w:r w:rsidR="006216C7" w:rsidRPr="007B33F5">
        <w:rPr>
          <w:rStyle w:val="15"/>
          <w:b w:val="0"/>
          <w:color w:val="000000"/>
          <w:sz w:val="28"/>
          <w:szCs w:val="28"/>
          <w:lang w:val="pt-BR"/>
        </w:rPr>
        <w:t>động</w:t>
      </w:r>
      <w:r w:rsidR="007B33F5" w:rsidRPr="007B33F5">
        <w:rPr>
          <w:rStyle w:val="15"/>
          <w:b w:val="0"/>
          <w:color w:val="000000"/>
          <w:sz w:val="28"/>
          <w:szCs w:val="28"/>
          <w:lang w:val="pt-BR"/>
        </w:rPr>
        <w:t>.</w:t>
      </w:r>
    </w:p>
    <w:p w14:paraId="4D5A8F7E" w14:textId="5DEA5C04" w:rsidR="006216C7" w:rsidRPr="000A4F3C" w:rsidRDefault="008816E8" w:rsidP="008816E8">
      <w:pPr>
        <w:pStyle w:val="ListParagraph"/>
        <w:spacing w:after="0" w:line="288" w:lineRule="auto"/>
        <w:ind w:left="0"/>
        <w:jc w:val="both"/>
        <w:rPr>
          <w:color w:val="000000"/>
          <w:sz w:val="28"/>
          <w:szCs w:val="28"/>
          <w:lang w:val="pt-BR" w:eastAsia="vi-VN"/>
        </w:rPr>
      </w:pPr>
      <w:r>
        <w:rPr>
          <w:rFonts w:ascii="Times New Roman" w:hAnsi="Times New Roman" w:cs="Times New Roman"/>
          <w:b/>
          <w:bCs/>
          <w:color w:val="000000"/>
          <w:kern w:val="24"/>
          <w:sz w:val="28"/>
          <w:szCs w:val="28"/>
          <w:lang w:val="pt-BR"/>
        </w:rPr>
        <w:t xml:space="preserve"> </w:t>
      </w:r>
      <w:r w:rsidR="006216C7" w:rsidRPr="000A4F3C">
        <w:rPr>
          <w:rFonts w:ascii="Times New Roman" w:hAnsi="Times New Roman" w:cs="Times New Roman"/>
          <w:b/>
          <w:bCs/>
          <w:color w:val="000000"/>
          <w:kern w:val="24"/>
          <w:sz w:val="28"/>
          <w:szCs w:val="28"/>
          <w:lang w:val="pt-BR"/>
        </w:rPr>
        <w:t xml:space="preserve">* </w:t>
      </w:r>
      <w:r w:rsidR="006216C7">
        <w:rPr>
          <w:rFonts w:ascii="Times New Roman" w:hAnsi="Times New Roman" w:cs="Times New Roman"/>
          <w:b/>
          <w:bCs/>
          <w:color w:val="000000"/>
          <w:kern w:val="24"/>
          <w:sz w:val="28"/>
          <w:szCs w:val="28"/>
          <w:lang w:val="pt-PT"/>
        </w:rPr>
        <w:t>Đối với giáo viên</w:t>
      </w:r>
      <w:r w:rsidR="006216C7">
        <w:rPr>
          <w:rFonts w:ascii="Times New Roman" w:hAnsi="Times New Roman" w:cs="Times New Roman"/>
          <w:bCs/>
          <w:color w:val="000000"/>
          <w:kern w:val="24"/>
          <w:sz w:val="28"/>
          <w:szCs w:val="28"/>
          <w:lang w:val="pt-PT"/>
        </w:rPr>
        <w:t>:</w:t>
      </w:r>
      <w:r w:rsidR="006216C7" w:rsidRPr="000A4F3C">
        <w:rPr>
          <w:rFonts w:ascii="Times New Roman" w:hAnsi="Times New Roman" w:cs="Times New Roman"/>
          <w:color w:val="000000"/>
          <w:sz w:val="28"/>
          <w:szCs w:val="28"/>
          <w:lang w:val="pt-BR"/>
        </w:rPr>
        <w:t xml:space="preserve"> Bản thân tôi được</w:t>
      </w:r>
      <w:r w:rsidR="006216C7" w:rsidRPr="000A4F3C">
        <w:rPr>
          <w:color w:val="000000"/>
          <w:sz w:val="28"/>
          <w:szCs w:val="28"/>
          <w:lang w:val="pt-BR"/>
        </w:rPr>
        <w:t xml:space="preserve"> tham gia lớp tập huấn tại quận 10 ngày về phương pháp Steam</w:t>
      </w:r>
      <w:r w:rsidR="006216C7" w:rsidRPr="000A4F3C">
        <w:rPr>
          <w:rFonts w:ascii="Times New Roman" w:hAnsi="Times New Roman" w:cs="Times New Roman"/>
          <w:color w:val="000000"/>
          <w:sz w:val="28"/>
          <w:szCs w:val="28"/>
          <w:lang w:val="pt-BR"/>
        </w:rPr>
        <w:t>. Được học hỏi kinh nghiệm từ đơn vị bạn, từ bạn bè, đồng nghiệp trong trường đó là một niềm vinh dự đối với bản thân tôi.</w:t>
      </w:r>
    </w:p>
    <w:p w14:paraId="263FBD27" w14:textId="008087E7" w:rsidR="006216C7" w:rsidRPr="000A4F3C" w:rsidRDefault="008816E8" w:rsidP="008816E8">
      <w:pPr>
        <w:pStyle w:val="ListParagraph"/>
        <w:spacing w:after="0" w:line="288" w:lineRule="auto"/>
        <w:ind w:left="0"/>
        <w:jc w:val="both"/>
        <w:rPr>
          <w:color w:val="000000"/>
          <w:sz w:val="28"/>
          <w:szCs w:val="28"/>
          <w:lang w:val="pt-BR"/>
        </w:rPr>
      </w:pPr>
      <w:r>
        <w:rPr>
          <w:rFonts w:ascii="Times New Roman" w:hAnsi="Times New Roman" w:cs="Times New Roman"/>
          <w:b/>
          <w:color w:val="000000"/>
          <w:sz w:val="28"/>
          <w:szCs w:val="28"/>
          <w:lang w:val="fr-FR"/>
        </w:rPr>
        <w:t xml:space="preserve"> </w:t>
      </w:r>
      <w:r w:rsidR="006216C7">
        <w:rPr>
          <w:rFonts w:ascii="Times New Roman" w:hAnsi="Times New Roman" w:cs="Times New Roman"/>
          <w:b/>
          <w:color w:val="000000"/>
          <w:sz w:val="28"/>
          <w:szCs w:val="28"/>
          <w:lang w:val="fr-FR"/>
        </w:rPr>
        <w:t>*</w:t>
      </w:r>
      <w:r>
        <w:rPr>
          <w:rFonts w:ascii="Times New Roman" w:hAnsi="Times New Roman" w:cs="Times New Roman"/>
          <w:b/>
          <w:color w:val="000000"/>
          <w:sz w:val="28"/>
          <w:szCs w:val="28"/>
          <w:lang w:val="fr-FR"/>
        </w:rPr>
        <w:t xml:space="preserve"> </w:t>
      </w:r>
      <w:r w:rsidR="006216C7">
        <w:rPr>
          <w:rFonts w:ascii="Times New Roman" w:hAnsi="Times New Roman" w:cs="Times New Roman"/>
          <w:b/>
          <w:color w:val="000000"/>
          <w:sz w:val="28"/>
          <w:szCs w:val="28"/>
          <w:lang w:val="fr-FR"/>
        </w:rPr>
        <w:t xml:space="preserve">Đối với </w:t>
      </w:r>
      <w:r w:rsidR="006216C7" w:rsidRPr="000A4F3C">
        <w:rPr>
          <w:rFonts w:ascii="Times New Roman" w:hAnsi="Times New Roman" w:cs="Times New Roman"/>
          <w:b/>
          <w:color w:val="000000"/>
          <w:sz w:val="28"/>
          <w:szCs w:val="28"/>
          <w:lang w:val="pt-BR"/>
        </w:rPr>
        <w:t xml:space="preserve"> cha mẹ trẻ</w:t>
      </w:r>
      <w:r w:rsidR="006216C7">
        <w:rPr>
          <w:rFonts w:ascii="Times New Roman" w:hAnsi="Times New Roman" w:cs="Times New Roman"/>
          <w:color w:val="000000"/>
          <w:sz w:val="28"/>
          <w:szCs w:val="28"/>
          <w:lang w:val="fr-FR"/>
        </w:rPr>
        <w:t xml:space="preserve">: </w:t>
      </w:r>
      <w:r w:rsidR="006216C7" w:rsidRPr="000A4F3C">
        <w:rPr>
          <w:rFonts w:ascii="Times New Roman" w:hAnsi="Times New Roman" w:cs="Times New Roman"/>
          <w:color w:val="000000"/>
          <w:sz w:val="28"/>
          <w:szCs w:val="28"/>
          <w:lang w:val="pt-BR"/>
        </w:rPr>
        <w:t>Đa số cha mẹ trẻ quan tâm đến con em mình, đưa con em đi học chuyên cần.</w:t>
      </w:r>
    </w:p>
    <w:p w14:paraId="7648359D" w14:textId="358473E9" w:rsidR="006216C7" w:rsidRDefault="008816E8" w:rsidP="008816E8">
      <w:pPr>
        <w:pStyle w:val="ListParagraph"/>
        <w:spacing w:after="0" w:line="288" w:lineRule="auto"/>
        <w:ind w:left="0"/>
        <w:jc w:val="both"/>
        <w:rPr>
          <w:b/>
          <w:bCs/>
          <w:sz w:val="28"/>
          <w:szCs w:val="28"/>
          <w:lang w:val="vi-VN"/>
        </w:rPr>
      </w:pPr>
      <w:r>
        <w:rPr>
          <w:rFonts w:ascii="Times New Roman" w:hAnsi="Times New Roman" w:cs="Times New Roman"/>
          <w:color w:val="000000"/>
          <w:sz w:val="28"/>
          <w:szCs w:val="28"/>
          <w:lang w:val="pt-BR"/>
        </w:rPr>
        <w:t xml:space="preserve"> </w:t>
      </w:r>
      <w:r w:rsidR="006216C7" w:rsidRPr="000A4F3C">
        <w:rPr>
          <w:rFonts w:ascii="Times New Roman" w:hAnsi="Times New Roman" w:cs="Times New Roman"/>
          <w:color w:val="000000"/>
          <w:sz w:val="28"/>
          <w:szCs w:val="28"/>
          <w:lang w:val="pt-BR"/>
        </w:rPr>
        <w:t>Đa số cha mẹ trẻ nhiệt tình trong việ</w:t>
      </w:r>
      <w:r w:rsidR="007B33F5">
        <w:rPr>
          <w:rFonts w:ascii="Times New Roman" w:hAnsi="Times New Roman" w:cs="Times New Roman"/>
          <w:color w:val="000000"/>
          <w:sz w:val="28"/>
          <w:szCs w:val="28"/>
          <w:lang w:val="pt-BR"/>
        </w:rPr>
        <w:t xml:space="preserve">c đóng góp </w:t>
      </w:r>
      <w:r w:rsidR="006216C7" w:rsidRPr="000A4F3C">
        <w:rPr>
          <w:rFonts w:ascii="Times New Roman" w:hAnsi="Times New Roman" w:cs="Times New Roman"/>
          <w:color w:val="000000"/>
          <w:sz w:val="28"/>
          <w:szCs w:val="28"/>
          <w:lang w:val="pt-BR"/>
        </w:rPr>
        <w:t>nguyên vật liệu sẵn có tại địa phương cho lớp để cho trẻ trải nghiệm.</w:t>
      </w:r>
    </w:p>
    <w:p w14:paraId="301A5A22" w14:textId="3266FD31" w:rsidR="001246C2" w:rsidRDefault="001246C2" w:rsidP="000A4F3C">
      <w:pPr>
        <w:pStyle w:val="Heading3"/>
        <w:spacing w:before="0" w:after="0" w:line="276" w:lineRule="auto"/>
        <w:rPr>
          <w:rFonts w:ascii="Times New Roman" w:hAnsi="Times New Roman"/>
          <w:b w:val="0"/>
          <w:color w:val="FF0000"/>
          <w:sz w:val="28"/>
          <w:szCs w:val="28"/>
          <w:lang w:val="nb-NO"/>
          <w14:shadow w14:blurRad="50800" w14:dist="38100" w14:dir="2700000" w14:sx="100000" w14:sy="100000" w14:kx="0" w14:ky="0" w14:algn="tl">
            <w14:srgbClr w14:val="000000">
              <w14:alpha w14:val="60000"/>
            </w14:srgbClr>
          </w14:shadow>
        </w:rPr>
      </w:pPr>
      <w:bookmarkStart w:id="7" w:name="_Toc193877108"/>
      <w:r w:rsidRPr="001246C2">
        <w:rPr>
          <w:rFonts w:ascii="Times New Roman" w:hAnsi="Times New Roman"/>
          <w:color w:val="FF0000"/>
          <w:sz w:val="28"/>
          <w:szCs w:val="28"/>
          <w:lang w:val="nb-NO"/>
          <w14:shadow w14:blurRad="50800" w14:dist="38100" w14:dir="2700000" w14:sx="100000" w14:sy="100000" w14:kx="0" w14:ky="0" w14:algn="tl">
            <w14:srgbClr w14:val="000000">
              <w14:alpha w14:val="60000"/>
            </w14:srgbClr>
          </w14:shadow>
        </w:rPr>
        <w:t>2</w:t>
      </w:r>
      <w:r w:rsidR="006216C7">
        <w:rPr>
          <w:rFonts w:ascii="Times New Roman" w:hAnsi="Times New Roman"/>
          <w:color w:val="FF0000"/>
          <w:sz w:val="28"/>
          <w:szCs w:val="28"/>
          <w:lang w:val="nb-NO"/>
          <w14:shadow w14:blurRad="50800" w14:dist="38100" w14:dir="2700000" w14:sx="100000" w14:sy="100000" w14:kx="0" w14:ky="0" w14:algn="tl">
            <w14:srgbClr w14:val="000000">
              <w14:alpha w14:val="60000"/>
            </w14:srgbClr>
          </w14:shadow>
        </w:rPr>
        <w:t>. Khó khăn.</w:t>
      </w:r>
      <w:bookmarkEnd w:id="7"/>
    </w:p>
    <w:p w14:paraId="13AB93C6" w14:textId="15E78B96" w:rsidR="006216C7" w:rsidRPr="007B33F5" w:rsidRDefault="008816E8" w:rsidP="008816E8">
      <w:pPr>
        <w:pStyle w:val="NormalWeb"/>
        <w:spacing w:after="0" w:line="288" w:lineRule="auto"/>
        <w:jc w:val="both"/>
        <w:rPr>
          <w:rStyle w:val="ListParagraphChar"/>
          <w:rFonts w:ascii="Times New Roman" w:hAnsi="Times New Roman" w:cs="Times New Roman"/>
          <w:b/>
          <w:bCs/>
          <w:color w:val="000000"/>
          <w:sz w:val="28"/>
          <w:szCs w:val="28"/>
          <w:lang w:val="vi-VN"/>
        </w:rPr>
      </w:pPr>
      <w:r w:rsidRPr="007B33F5">
        <w:rPr>
          <w:rStyle w:val="ListParagraphChar"/>
          <w:rFonts w:ascii="Times New Roman" w:hAnsi="Times New Roman" w:cs="Times New Roman"/>
          <w:b/>
          <w:color w:val="000000"/>
          <w:sz w:val="28"/>
          <w:szCs w:val="28"/>
        </w:rPr>
        <w:t xml:space="preserve">  </w:t>
      </w:r>
      <w:r w:rsidR="006216C7" w:rsidRPr="007B33F5">
        <w:rPr>
          <w:rStyle w:val="ListParagraphChar"/>
          <w:rFonts w:ascii="Times New Roman" w:hAnsi="Times New Roman" w:cs="Times New Roman"/>
          <w:b/>
          <w:color w:val="000000"/>
          <w:sz w:val="28"/>
          <w:szCs w:val="28"/>
          <w:lang w:val="vi-VN"/>
        </w:rPr>
        <w:t>*</w:t>
      </w:r>
      <w:r w:rsidRPr="007B33F5">
        <w:rPr>
          <w:rStyle w:val="ListParagraphChar"/>
          <w:rFonts w:ascii="Times New Roman" w:hAnsi="Times New Roman" w:cs="Times New Roman"/>
          <w:b/>
          <w:color w:val="000000"/>
          <w:sz w:val="28"/>
          <w:szCs w:val="28"/>
        </w:rPr>
        <w:t xml:space="preserve"> </w:t>
      </w:r>
      <w:r w:rsidR="006216C7" w:rsidRPr="007B33F5">
        <w:rPr>
          <w:rStyle w:val="ListParagraphChar"/>
          <w:rFonts w:ascii="Times New Roman" w:hAnsi="Times New Roman" w:cs="Times New Roman"/>
          <w:b/>
          <w:color w:val="000000"/>
          <w:sz w:val="28"/>
          <w:szCs w:val="28"/>
          <w:lang w:val="vi-VN"/>
        </w:rPr>
        <w:t>Đối với giáo viên</w:t>
      </w:r>
      <w:r w:rsidR="006216C7" w:rsidRPr="007B33F5">
        <w:rPr>
          <w:rStyle w:val="ListParagraphChar"/>
          <w:rFonts w:ascii="Times New Roman" w:hAnsi="Times New Roman" w:cs="Times New Roman"/>
          <w:color w:val="000000"/>
          <w:sz w:val="28"/>
          <w:szCs w:val="28"/>
          <w:lang w:val="vi-VN"/>
        </w:rPr>
        <w:t>: Hiểu biết của giáo viên về steam còn hạn chế nên khó khăn trong việc thiết kế các góc chơi trong, ngoài lớp học.</w:t>
      </w:r>
    </w:p>
    <w:p w14:paraId="3850D086" w14:textId="6EE2C34B" w:rsidR="006216C7" w:rsidRPr="007B33F5" w:rsidRDefault="008816E8" w:rsidP="008816E8">
      <w:pPr>
        <w:spacing w:after="0" w:line="288" w:lineRule="auto"/>
        <w:jc w:val="both"/>
        <w:rPr>
          <w:rStyle w:val="ListParagraphChar"/>
          <w:rFonts w:ascii="Times New Roman" w:hAnsi="Times New Roman" w:cs="Times New Roman"/>
          <w:color w:val="000000"/>
          <w:sz w:val="28"/>
          <w:szCs w:val="28"/>
          <w:lang w:val="vi-VN"/>
        </w:rPr>
      </w:pPr>
      <w:r w:rsidRPr="007B33F5">
        <w:rPr>
          <w:rFonts w:ascii="Times New Roman" w:hAnsi="Times New Roman" w:cs="Times New Roman"/>
          <w:bCs/>
          <w:color w:val="000000"/>
          <w:kern w:val="24"/>
          <w:sz w:val="28"/>
          <w:szCs w:val="28"/>
        </w:rPr>
        <w:t xml:space="preserve"> </w:t>
      </w:r>
      <w:r w:rsidR="006216C7" w:rsidRPr="007B33F5">
        <w:rPr>
          <w:rFonts w:ascii="Times New Roman" w:hAnsi="Times New Roman" w:cs="Times New Roman"/>
          <w:bCs/>
          <w:color w:val="000000"/>
          <w:kern w:val="24"/>
          <w:sz w:val="28"/>
          <w:szCs w:val="28"/>
          <w:lang w:val="vi-VN"/>
        </w:rPr>
        <w:t>Việc áp dụng vào thực tế các biện pháp thiết kế các góc chơi trong, ngoài lớp học theo hướng steam</w:t>
      </w:r>
      <w:r w:rsidR="006216C7" w:rsidRPr="007B33F5">
        <w:rPr>
          <w:rFonts w:ascii="Times New Roman" w:hAnsi="Times New Roman" w:cs="Times New Roman"/>
          <w:color w:val="000000"/>
          <w:sz w:val="28"/>
          <w:szCs w:val="28"/>
          <w:shd w:val="clear" w:color="auto" w:fill="FFFFFF"/>
          <w:lang w:val="vi-VN"/>
        </w:rPr>
        <w:t xml:space="preserve"> </w:t>
      </w:r>
      <w:r w:rsidR="006216C7" w:rsidRPr="007B33F5">
        <w:rPr>
          <w:rStyle w:val="ListParagraphChar"/>
          <w:rFonts w:ascii="Times New Roman" w:hAnsi="Times New Roman" w:cs="Times New Roman"/>
          <w:color w:val="000000"/>
          <w:sz w:val="28"/>
          <w:szCs w:val="28"/>
          <w:lang w:val="vi-VN"/>
        </w:rPr>
        <w:t>bản thân tôi vẫn chưa có nhiều sáng tạo trong thiết kế các góc chơi.</w:t>
      </w:r>
    </w:p>
    <w:p w14:paraId="0F5C63FF" w14:textId="5220B745" w:rsidR="006216C7" w:rsidRPr="007B33F5" w:rsidRDefault="008816E8" w:rsidP="008816E8">
      <w:pPr>
        <w:spacing w:after="0" w:line="288" w:lineRule="auto"/>
        <w:jc w:val="both"/>
        <w:rPr>
          <w:rFonts w:ascii="Times New Roman" w:hAnsi="Times New Roman" w:cs="Times New Roman"/>
          <w:b/>
          <w:bCs/>
          <w:color w:val="000000"/>
          <w:sz w:val="28"/>
          <w:szCs w:val="28"/>
          <w:lang w:val="vi-VN"/>
        </w:rPr>
      </w:pPr>
      <w:r w:rsidRPr="007B33F5">
        <w:rPr>
          <w:rFonts w:ascii="Times New Roman" w:hAnsi="Times New Roman" w:cs="Times New Roman"/>
          <w:b/>
          <w:bCs/>
          <w:color w:val="000000"/>
          <w:sz w:val="28"/>
          <w:szCs w:val="28"/>
        </w:rPr>
        <w:t xml:space="preserve"> *</w:t>
      </w:r>
      <w:r w:rsidR="007B33F5">
        <w:rPr>
          <w:rFonts w:ascii="Times New Roman" w:hAnsi="Times New Roman" w:cs="Times New Roman"/>
          <w:b/>
          <w:bCs/>
          <w:color w:val="000000"/>
          <w:sz w:val="28"/>
          <w:szCs w:val="28"/>
        </w:rPr>
        <w:t xml:space="preserve"> </w:t>
      </w:r>
      <w:r w:rsidR="006216C7" w:rsidRPr="007B33F5">
        <w:rPr>
          <w:rFonts w:ascii="Times New Roman" w:hAnsi="Times New Roman" w:cs="Times New Roman"/>
          <w:b/>
          <w:bCs/>
          <w:color w:val="000000"/>
          <w:sz w:val="28"/>
          <w:szCs w:val="28"/>
          <w:lang w:val="vi-VN"/>
        </w:rPr>
        <w:t>Đối với học sinh</w:t>
      </w:r>
    </w:p>
    <w:p w14:paraId="6674F3C5" w14:textId="430BC2DC" w:rsidR="006216C7" w:rsidRPr="007B33F5" w:rsidRDefault="008816E8" w:rsidP="008816E8">
      <w:pPr>
        <w:pStyle w:val="ListParagraph"/>
        <w:spacing w:after="0" w:line="288" w:lineRule="auto"/>
        <w:ind w:left="0"/>
        <w:jc w:val="both"/>
        <w:rPr>
          <w:rFonts w:ascii="Times New Roman" w:hAnsi="Times New Roman" w:cs="Times New Roman"/>
          <w:bCs/>
          <w:color w:val="000000"/>
          <w:kern w:val="24"/>
          <w:sz w:val="28"/>
          <w:szCs w:val="28"/>
          <w:lang w:val="vi-VN"/>
        </w:rPr>
      </w:pPr>
      <w:r w:rsidRPr="007B33F5">
        <w:rPr>
          <w:rFonts w:ascii="Times New Roman" w:hAnsi="Times New Roman" w:cs="Times New Roman"/>
          <w:bCs/>
          <w:color w:val="000000"/>
          <w:kern w:val="24"/>
          <w:sz w:val="28"/>
          <w:szCs w:val="28"/>
          <w:lang w:val="pt-BR"/>
        </w:rPr>
        <w:t xml:space="preserve"> </w:t>
      </w:r>
      <w:r w:rsidR="006216C7" w:rsidRPr="007B33F5">
        <w:rPr>
          <w:rFonts w:ascii="Times New Roman" w:hAnsi="Times New Roman" w:cs="Times New Roman"/>
          <w:bCs/>
          <w:color w:val="000000"/>
          <w:kern w:val="24"/>
          <w:sz w:val="28"/>
          <w:szCs w:val="28"/>
          <w:lang w:val="pt-BR"/>
        </w:rPr>
        <w:t xml:space="preserve">Một số cháu </w:t>
      </w:r>
      <w:r w:rsidR="006216C7" w:rsidRPr="007B33F5">
        <w:rPr>
          <w:rFonts w:ascii="Times New Roman" w:hAnsi="Times New Roman" w:cs="Times New Roman"/>
          <w:bCs/>
          <w:color w:val="000000"/>
          <w:kern w:val="24"/>
          <w:sz w:val="28"/>
          <w:szCs w:val="28"/>
          <w:lang w:val="vi-VN"/>
        </w:rPr>
        <w:t>đúng độ tuổi ra</w:t>
      </w:r>
      <w:r w:rsidR="006216C7" w:rsidRPr="007B33F5">
        <w:rPr>
          <w:rFonts w:ascii="Times New Roman" w:hAnsi="Times New Roman" w:cs="Times New Roman"/>
          <w:bCs/>
          <w:color w:val="000000"/>
          <w:kern w:val="24"/>
          <w:sz w:val="28"/>
          <w:szCs w:val="28"/>
          <w:lang w:val="pt-BR"/>
        </w:rPr>
        <w:t xml:space="preserve"> lớp nhưng còn vắng</w:t>
      </w:r>
      <w:r w:rsidR="006216C7" w:rsidRPr="007B33F5">
        <w:rPr>
          <w:rFonts w:ascii="Times New Roman" w:hAnsi="Times New Roman" w:cs="Times New Roman"/>
          <w:bCs/>
          <w:color w:val="000000"/>
          <w:kern w:val="24"/>
          <w:sz w:val="28"/>
          <w:szCs w:val="28"/>
          <w:lang w:val="vi-VN"/>
        </w:rPr>
        <w:t xml:space="preserve"> </w:t>
      </w:r>
      <w:r w:rsidR="006216C7" w:rsidRPr="007B33F5">
        <w:rPr>
          <w:rFonts w:ascii="Times New Roman" w:hAnsi="Times New Roman" w:cs="Times New Roman"/>
          <w:bCs/>
          <w:color w:val="000000"/>
          <w:kern w:val="24"/>
          <w:sz w:val="28"/>
          <w:szCs w:val="28"/>
          <w:lang w:val="pt-BR"/>
        </w:rPr>
        <w:t xml:space="preserve">học nhiều nên </w:t>
      </w:r>
      <w:r w:rsidR="006216C7" w:rsidRPr="007B33F5">
        <w:rPr>
          <w:rFonts w:ascii="Times New Roman" w:hAnsi="Times New Roman" w:cs="Times New Roman"/>
          <w:bCs/>
          <w:color w:val="000000"/>
          <w:kern w:val="24"/>
          <w:sz w:val="28"/>
          <w:szCs w:val="28"/>
          <w:lang w:val="vi-VN"/>
        </w:rPr>
        <w:t>còn hạn chế trong các hoạt động trải nghiệm.</w:t>
      </w:r>
    </w:p>
    <w:p w14:paraId="2FB8A702" w14:textId="353F5102" w:rsidR="006216C7" w:rsidRPr="007B33F5" w:rsidRDefault="008816E8" w:rsidP="008816E8">
      <w:pPr>
        <w:spacing w:after="0" w:line="288" w:lineRule="auto"/>
        <w:jc w:val="both"/>
        <w:rPr>
          <w:rFonts w:ascii="Times New Roman" w:hAnsi="Times New Roman" w:cs="Times New Roman"/>
          <w:color w:val="000000"/>
          <w:sz w:val="28"/>
          <w:szCs w:val="28"/>
          <w:lang w:val="pt-BR"/>
        </w:rPr>
      </w:pPr>
      <w:r w:rsidRPr="007B33F5">
        <w:rPr>
          <w:rFonts w:ascii="Times New Roman" w:hAnsi="Times New Roman" w:cs="Times New Roman"/>
          <w:bCs/>
          <w:color w:val="000000"/>
          <w:kern w:val="24"/>
          <w:sz w:val="28"/>
          <w:szCs w:val="28"/>
        </w:rPr>
        <w:t xml:space="preserve"> </w:t>
      </w:r>
      <w:r w:rsidR="006216C7" w:rsidRPr="007B33F5">
        <w:rPr>
          <w:rFonts w:ascii="Times New Roman" w:hAnsi="Times New Roman" w:cs="Times New Roman"/>
          <w:bCs/>
          <w:color w:val="000000"/>
          <w:kern w:val="24"/>
          <w:sz w:val="28"/>
          <w:szCs w:val="28"/>
          <w:lang w:val="vi-VN"/>
        </w:rPr>
        <w:t xml:space="preserve">Một số trẻ chưa mạnh dạn, tự tin thể hiện khả năng sáng tạo của mình trong hoạt động. </w:t>
      </w:r>
      <w:r w:rsidR="006216C7" w:rsidRPr="007B33F5">
        <w:rPr>
          <w:rFonts w:ascii="Times New Roman" w:hAnsi="Times New Roman" w:cs="Times New Roman"/>
          <w:color w:val="000000"/>
          <w:sz w:val="28"/>
          <w:szCs w:val="28"/>
          <w:lang w:val="pt-BR"/>
        </w:rPr>
        <w:t xml:space="preserve">Trẻ sáng tạo trong các hoạt động còn ít. </w:t>
      </w:r>
    </w:p>
    <w:p w14:paraId="59EBB46B" w14:textId="7C3DF9FF" w:rsidR="006216C7" w:rsidRPr="007B33F5" w:rsidRDefault="008816E8" w:rsidP="008816E8">
      <w:pPr>
        <w:spacing w:after="0" w:line="288" w:lineRule="auto"/>
        <w:jc w:val="both"/>
        <w:rPr>
          <w:rFonts w:ascii="Times New Roman" w:hAnsi="Times New Roman" w:cs="Times New Roman"/>
          <w:b/>
          <w:bCs/>
          <w:color w:val="000000"/>
          <w:sz w:val="28"/>
          <w:szCs w:val="28"/>
          <w:lang w:val="vi-VN"/>
        </w:rPr>
      </w:pPr>
      <w:r w:rsidRPr="007B33F5">
        <w:rPr>
          <w:rFonts w:ascii="Times New Roman" w:hAnsi="Times New Roman" w:cs="Times New Roman"/>
          <w:b/>
          <w:bCs/>
          <w:color w:val="000000"/>
          <w:sz w:val="28"/>
          <w:szCs w:val="28"/>
        </w:rPr>
        <w:t>*</w:t>
      </w:r>
      <w:r w:rsidR="007B33F5">
        <w:rPr>
          <w:rFonts w:ascii="Times New Roman" w:hAnsi="Times New Roman" w:cs="Times New Roman"/>
          <w:b/>
          <w:bCs/>
          <w:color w:val="000000"/>
          <w:sz w:val="28"/>
          <w:szCs w:val="28"/>
        </w:rPr>
        <w:t xml:space="preserve"> </w:t>
      </w:r>
      <w:r w:rsidR="006216C7" w:rsidRPr="007B33F5">
        <w:rPr>
          <w:rFonts w:ascii="Times New Roman" w:hAnsi="Times New Roman" w:cs="Times New Roman"/>
          <w:b/>
          <w:bCs/>
          <w:color w:val="000000"/>
          <w:sz w:val="28"/>
          <w:szCs w:val="28"/>
          <w:lang w:val="vi-VN"/>
        </w:rPr>
        <w:t>Đối với cha mẹ trẻ</w:t>
      </w:r>
    </w:p>
    <w:p w14:paraId="42754BA8" w14:textId="348B691B" w:rsidR="006216C7" w:rsidRPr="007B33F5" w:rsidRDefault="008816E8" w:rsidP="008816E8">
      <w:pPr>
        <w:spacing w:after="0" w:line="288" w:lineRule="auto"/>
        <w:jc w:val="both"/>
        <w:rPr>
          <w:rFonts w:ascii="Times New Roman" w:hAnsi="Times New Roman" w:cs="Times New Roman"/>
          <w:bCs/>
          <w:color w:val="000000"/>
          <w:kern w:val="24"/>
          <w:sz w:val="28"/>
          <w:szCs w:val="28"/>
          <w:lang w:val="vi-VN"/>
        </w:rPr>
      </w:pPr>
      <w:r w:rsidRPr="007B33F5">
        <w:rPr>
          <w:rFonts w:ascii="Times New Roman" w:hAnsi="Times New Roman" w:cs="Times New Roman"/>
          <w:bCs/>
          <w:color w:val="000000"/>
          <w:kern w:val="24"/>
          <w:sz w:val="28"/>
          <w:szCs w:val="28"/>
        </w:rPr>
        <w:t xml:space="preserve"> </w:t>
      </w:r>
      <w:r w:rsidR="006216C7" w:rsidRPr="007B33F5">
        <w:rPr>
          <w:rFonts w:ascii="Times New Roman" w:hAnsi="Times New Roman" w:cs="Times New Roman"/>
          <w:bCs/>
          <w:color w:val="000000"/>
          <w:kern w:val="24"/>
          <w:sz w:val="28"/>
          <w:szCs w:val="28"/>
          <w:lang w:val="vi-VN"/>
        </w:rPr>
        <w:t>Một số cha mẹ trẻ chưa thực sự quan tâm đến việc học của con em mình.</w:t>
      </w:r>
    </w:p>
    <w:p w14:paraId="79FD4D9B" w14:textId="08513CAA" w:rsidR="006216C7" w:rsidRPr="007B33F5" w:rsidRDefault="006216C7" w:rsidP="000A4F3C">
      <w:pPr>
        <w:spacing w:after="0" w:line="288" w:lineRule="auto"/>
        <w:jc w:val="both"/>
        <w:rPr>
          <w:rStyle w:val="Emphasis"/>
          <w:rFonts w:ascii="Times New Roman" w:hAnsi="Times New Roman" w:cs="Times New Roman"/>
          <w:bCs/>
          <w:i w:val="0"/>
          <w:iCs w:val="0"/>
          <w:color w:val="000000"/>
          <w:kern w:val="24"/>
          <w:sz w:val="28"/>
          <w:szCs w:val="28"/>
          <w:lang w:val="vi-VN"/>
        </w:rPr>
      </w:pPr>
      <w:r w:rsidRPr="007B33F5">
        <w:rPr>
          <w:rFonts w:ascii="Times New Roman" w:hAnsi="Times New Roman" w:cs="Times New Roman"/>
          <w:bCs/>
          <w:color w:val="000000"/>
          <w:kern w:val="24"/>
          <w:sz w:val="28"/>
          <w:szCs w:val="28"/>
          <w:lang w:val="vi-VN"/>
        </w:rPr>
        <w:t>Một số cha mẹ trẻ chưa phối hợp với giáo viên trong việc tìm kiếm và đóng góp các nguyên vật liệu sẵn có tại địa phương cho trẻ trải nghiệm ở lớp.</w:t>
      </w:r>
    </w:p>
    <w:p w14:paraId="76F863E1" w14:textId="3FBFC335" w:rsidR="00B6360D" w:rsidRPr="007B33F5" w:rsidRDefault="00B6360D" w:rsidP="000A4F3C">
      <w:pPr>
        <w:pStyle w:val="Heading3"/>
        <w:spacing w:before="0" w:after="0" w:line="276" w:lineRule="auto"/>
        <w:rPr>
          <w:rFonts w:ascii="Times New Roman" w:hAnsi="Times New Roman" w:cs="Times New Roman"/>
          <w:b w:val="0"/>
          <w:color w:val="FF0000"/>
          <w:sz w:val="28"/>
          <w:szCs w:val="28"/>
          <w:lang w:val="pt-BR"/>
          <w14:shadow w14:blurRad="50800" w14:dist="38100" w14:dir="2700000" w14:sx="100000" w14:sy="100000" w14:kx="0" w14:ky="0" w14:algn="tl">
            <w14:srgbClr w14:val="000000">
              <w14:alpha w14:val="60000"/>
            </w14:srgbClr>
          </w14:shadow>
        </w:rPr>
      </w:pPr>
      <w:bookmarkStart w:id="8" w:name="_Toc193877109"/>
      <w:r w:rsidRPr="007B33F5">
        <w:rPr>
          <w:rFonts w:ascii="Times New Roman" w:hAnsi="Times New Roman" w:cs="Times New Roman"/>
          <w:color w:val="FF0000"/>
          <w:sz w:val="28"/>
          <w:szCs w:val="28"/>
          <w:lang w:val="pt-BR"/>
          <w14:shadow w14:blurRad="50800" w14:dist="38100" w14:dir="2700000" w14:sx="100000" w14:sy="100000" w14:kx="0" w14:ky="0" w14:algn="tl">
            <w14:srgbClr w14:val="000000">
              <w14:alpha w14:val="60000"/>
            </w14:srgbClr>
          </w14:shadow>
        </w:rPr>
        <w:t>3. Khảo sát thực tế</w:t>
      </w:r>
      <w:r w:rsidR="00F73E39" w:rsidRPr="007B33F5">
        <w:rPr>
          <w:rFonts w:ascii="Times New Roman" w:hAnsi="Times New Roman" w:cs="Times New Roman"/>
          <w:color w:val="FF0000"/>
          <w:sz w:val="28"/>
          <w:szCs w:val="28"/>
          <w:lang w:val="pt-BR"/>
          <w14:shadow w14:blurRad="50800" w14:dist="38100" w14:dir="2700000" w14:sx="100000" w14:sy="100000" w14:kx="0" w14:ky="0" w14:algn="tl">
            <w14:srgbClr w14:val="000000">
              <w14:alpha w14:val="60000"/>
            </w14:srgbClr>
          </w14:shadow>
        </w:rPr>
        <w:t>.</w:t>
      </w:r>
      <w:bookmarkEnd w:id="8"/>
    </w:p>
    <w:p w14:paraId="7B2ABB0D" w14:textId="30CA5E6F" w:rsidR="0050763B" w:rsidRPr="007B33F5" w:rsidRDefault="00F73E39" w:rsidP="000A4F3C">
      <w:pPr>
        <w:pStyle w:val="NormalWeb"/>
        <w:shd w:val="clear" w:color="auto" w:fill="FFFFFF"/>
        <w:spacing w:after="0" w:line="288" w:lineRule="auto"/>
        <w:contextualSpacing/>
        <w:jc w:val="both"/>
        <w:outlineLvl w:val="1"/>
        <w:rPr>
          <w:rFonts w:ascii="Times New Roman" w:hAnsi="Times New Roman" w:cs="Times New Roman"/>
          <w:color w:val="000000"/>
          <w:sz w:val="28"/>
          <w:szCs w:val="28"/>
          <w:lang w:val="vi-VN"/>
        </w:rPr>
      </w:pPr>
      <w:bookmarkStart w:id="9" w:name="_Toc132883615"/>
      <w:bookmarkStart w:id="10" w:name="_Toc132885353"/>
      <w:bookmarkStart w:id="11" w:name="_Toc116425847"/>
      <w:bookmarkStart w:id="12" w:name="_Toc132901217"/>
      <w:bookmarkStart w:id="13" w:name="_Toc193877110"/>
      <w:r w:rsidRPr="007B33F5">
        <w:rPr>
          <w:rFonts w:ascii="Times New Roman" w:hAnsi="Times New Roman" w:cs="Times New Roman"/>
          <w:color w:val="000000"/>
          <w:sz w:val="28"/>
          <w:szCs w:val="28"/>
          <w:lang w:val="vi-VN"/>
        </w:rPr>
        <w:t>Từ những thuận lợ</w:t>
      </w:r>
      <w:r w:rsidR="00B705FE" w:rsidRPr="007B33F5">
        <w:rPr>
          <w:rFonts w:ascii="Times New Roman" w:hAnsi="Times New Roman" w:cs="Times New Roman"/>
          <w:color w:val="000000"/>
          <w:sz w:val="28"/>
          <w:szCs w:val="28"/>
          <w:lang w:val="vi-VN"/>
        </w:rPr>
        <w:t xml:space="preserve">i và khó khăn trên </w:t>
      </w:r>
      <w:r w:rsidR="00B705FE" w:rsidRPr="007B33F5">
        <w:rPr>
          <w:rFonts w:ascii="Times New Roman" w:hAnsi="Times New Roman" w:cs="Times New Roman"/>
          <w:color w:val="000000"/>
          <w:sz w:val="28"/>
          <w:szCs w:val="28"/>
        </w:rPr>
        <w:t>tháng</w:t>
      </w:r>
      <w:r w:rsidRPr="007B33F5">
        <w:rPr>
          <w:rFonts w:ascii="Times New Roman" w:hAnsi="Times New Roman" w:cs="Times New Roman"/>
          <w:color w:val="000000"/>
          <w:sz w:val="28"/>
          <w:szCs w:val="28"/>
          <w:lang w:val="vi-VN"/>
        </w:rPr>
        <w:t xml:space="preserve">  9/2024  tôi đã tiến hành khảo sát thực trạng  học sinh của lớp như sau:</w:t>
      </w:r>
      <w:bookmarkEnd w:id="9"/>
      <w:bookmarkEnd w:id="10"/>
      <w:bookmarkEnd w:id="11"/>
      <w:bookmarkEnd w:id="12"/>
      <w:bookmarkEnd w:id="13"/>
    </w:p>
    <w:p w14:paraId="7ABB8E7B" w14:textId="77777777" w:rsidR="005F4E8A" w:rsidRDefault="005F4E8A" w:rsidP="000A4F3C">
      <w:pPr>
        <w:pStyle w:val="NormalWeb"/>
        <w:shd w:val="clear" w:color="auto" w:fill="FFFFFF"/>
        <w:spacing w:after="0" w:line="288" w:lineRule="auto"/>
        <w:contextualSpacing/>
        <w:jc w:val="both"/>
        <w:outlineLvl w:val="1"/>
        <w:rPr>
          <w:bCs/>
          <w:iCs/>
          <w:color w:val="000000"/>
          <w:sz w:val="28"/>
          <w:szCs w:val="28"/>
          <w:lang w:val="vi-VN"/>
        </w:rPr>
      </w:pPr>
    </w:p>
    <w:p w14:paraId="3C77A330" w14:textId="77777777" w:rsidR="00586828" w:rsidRDefault="00586828" w:rsidP="000A4F3C">
      <w:pPr>
        <w:pStyle w:val="NormalWeb"/>
        <w:shd w:val="clear" w:color="auto" w:fill="FFFFFF"/>
        <w:spacing w:after="0" w:line="288" w:lineRule="auto"/>
        <w:contextualSpacing/>
        <w:jc w:val="both"/>
        <w:outlineLvl w:val="1"/>
        <w:rPr>
          <w:bCs/>
          <w:iCs/>
          <w:color w:val="000000"/>
          <w:sz w:val="28"/>
          <w:szCs w:val="28"/>
          <w:lang w:val="vi-VN"/>
        </w:rPr>
      </w:pPr>
    </w:p>
    <w:p w14:paraId="3A6BCD43" w14:textId="77777777" w:rsidR="00586828" w:rsidRDefault="00586828" w:rsidP="000A4F3C">
      <w:pPr>
        <w:pStyle w:val="NormalWeb"/>
        <w:shd w:val="clear" w:color="auto" w:fill="FFFFFF"/>
        <w:spacing w:after="0" w:line="288" w:lineRule="auto"/>
        <w:contextualSpacing/>
        <w:jc w:val="both"/>
        <w:outlineLvl w:val="1"/>
        <w:rPr>
          <w:bCs/>
          <w:iCs/>
          <w:color w:val="000000"/>
          <w:sz w:val="28"/>
          <w:szCs w:val="28"/>
          <w:lang w:val="vi-VN"/>
        </w:rPr>
      </w:pPr>
    </w:p>
    <w:p w14:paraId="54AE4BF2" w14:textId="77777777" w:rsidR="00586828" w:rsidRPr="000A4F3C" w:rsidRDefault="00586828" w:rsidP="000A4F3C">
      <w:pPr>
        <w:pStyle w:val="NormalWeb"/>
        <w:shd w:val="clear" w:color="auto" w:fill="FFFFFF"/>
        <w:spacing w:after="0" w:line="288" w:lineRule="auto"/>
        <w:contextualSpacing/>
        <w:jc w:val="both"/>
        <w:outlineLvl w:val="1"/>
        <w:rPr>
          <w:bCs/>
          <w:iCs/>
          <w:color w:val="000000"/>
          <w:sz w:val="28"/>
          <w:szCs w:val="28"/>
          <w:lang w:val="vi-VN"/>
        </w:rPr>
      </w:pPr>
    </w:p>
    <w:tbl>
      <w:tblPr>
        <w:tblStyle w:val="TableGrid"/>
        <w:tblW w:w="9101" w:type="dxa"/>
        <w:tblInd w:w="108" w:type="dxa"/>
        <w:tblLook w:val="04A0" w:firstRow="1" w:lastRow="0" w:firstColumn="1" w:lastColumn="0" w:noHBand="0" w:noVBand="1"/>
      </w:tblPr>
      <w:tblGrid>
        <w:gridCol w:w="2556"/>
        <w:gridCol w:w="1729"/>
        <w:gridCol w:w="1374"/>
        <w:gridCol w:w="2166"/>
        <w:gridCol w:w="1276"/>
      </w:tblGrid>
      <w:tr w:rsidR="0050763B" w14:paraId="789F97FA" w14:textId="77777777" w:rsidTr="00A61714">
        <w:tc>
          <w:tcPr>
            <w:tcW w:w="2556" w:type="dxa"/>
            <w:vMerge w:val="restart"/>
            <w:vAlign w:val="center"/>
          </w:tcPr>
          <w:p w14:paraId="3156DA49" w14:textId="77777777" w:rsidR="0050763B" w:rsidRDefault="00B720F1" w:rsidP="000A4F3C">
            <w:pPr>
              <w:widowControl/>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lastRenderedPageBreak/>
              <w:t>Nội dung khảo sát</w:t>
            </w:r>
          </w:p>
        </w:tc>
        <w:tc>
          <w:tcPr>
            <w:tcW w:w="6545" w:type="dxa"/>
            <w:gridSpan w:val="4"/>
          </w:tcPr>
          <w:p w14:paraId="6C00E009" w14:textId="77777777" w:rsidR="0050763B" w:rsidRDefault="00B720F1" w:rsidP="000A4F3C">
            <w:pPr>
              <w:widowControl/>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Đầu năm</w:t>
            </w:r>
          </w:p>
        </w:tc>
      </w:tr>
      <w:tr w:rsidR="0050763B" w14:paraId="1F60C764" w14:textId="77777777" w:rsidTr="00A61714">
        <w:tc>
          <w:tcPr>
            <w:tcW w:w="2556" w:type="dxa"/>
            <w:vMerge/>
          </w:tcPr>
          <w:p w14:paraId="1D964271" w14:textId="77777777" w:rsidR="0050763B" w:rsidRDefault="0050763B" w:rsidP="000A4F3C">
            <w:pPr>
              <w:widowControl/>
              <w:spacing w:after="0" w:line="288" w:lineRule="auto"/>
              <w:rPr>
                <w:rFonts w:ascii="Times New Roman" w:hAnsi="Times New Roman" w:cs="Times New Roman"/>
                <w:b/>
                <w:sz w:val="28"/>
                <w:szCs w:val="28"/>
              </w:rPr>
            </w:pPr>
          </w:p>
        </w:tc>
        <w:tc>
          <w:tcPr>
            <w:tcW w:w="1729" w:type="dxa"/>
          </w:tcPr>
          <w:p w14:paraId="287F9CD4" w14:textId="77777777" w:rsidR="0050763B" w:rsidRDefault="00B720F1" w:rsidP="000A4F3C">
            <w:pPr>
              <w:widowControl/>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Số trẻ đạt</w:t>
            </w:r>
          </w:p>
        </w:tc>
        <w:tc>
          <w:tcPr>
            <w:tcW w:w="1374" w:type="dxa"/>
          </w:tcPr>
          <w:p w14:paraId="42B03833" w14:textId="77777777" w:rsidR="0050763B" w:rsidRDefault="00B720F1" w:rsidP="000A4F3C">
            <w:pPr>
              <w:widowControl/>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Tỷ lệ %</w:t>
            </w:r>
          </w:p>
        </w:tc>
        <w:tc>
          <w:tcPr>
            <w:tcW w:w="2166" w:type="dxa"/>
          </w:tcPr>
          <w:p w14:paraId="7D68C56E" w14:textId="77777777" w:rsidR="0050763B" w:rsidRDefault="00B720F1" w:rsidP="000A4F3C">
            <w:pPr>
              <w:widowControl/>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Số trẻ chưa đạt</w:t>
            </w:r>
          </w:p>
        </w:tc>
        <w:tc>
          <w:tcPr>
            <w:tcW w:w="1276" w:type="dxa"/>
          </w:tcPr>
          <w:p w14:paraId="376B030C" w14:textId="77777777" w:rsidR="0050763B" w:rsidRDefault="00B720F1" w:rsidP="000A4F3C">
            <w:pPr>
              <w:widowControl/>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Tỷ lệ %</w:t>
            </w:r>
          </w:p>
        </w:tc>
      </w:tr>
      <w:tr w:rsidR="0050763B" w14:paraId="2884073C" w14:textId="77777777" w:rsidTr="00A61714">
        <w:tc>
          <w:tcPr>
            <w:tcW w:w="2556" w:type="dxa"/>
          </w:tcPr>
          <w:p w14:paraId="5ECE0D9C" w14:textId="2E322606" w:rsidR="0050763B" w:rsidRDefault="00B720F1" w:rsidP="000A4F3C">
            <w:pPr>
              <w:widowControl/>
              <w:spacing w:after="0" w:line="288" w:lineRule="auto"/>
              <w:textAlignment w:val="baseline"/>
              <w:rPr>
                <w:rFonts w:ascii="Times New Roman" w:hAnsi="Times New Roman" w:cs="Times New Roman"/>
                <w:sz w:val="28"/>
                <w:szCs w:val="28"/>
              </w:rPr>
            </w:pPr>
            <w:r>
              <w:rPr>
                <w:rFonts w:ascii="Times New Roman" w:hAnsi="Times New Roman" w:cs="Times New Roman"/>
                <w:sz w:val="28"/>
                <w:szCs w:val="28"/>
              </w:rPr>
              <w:t>1. T</w:t>
            </w:r>
            <w:r w:rsidR="005F4E8A">
              <w:rPr>
                <w:rFonts w:ascii="Times New Roman" w:hAnsi="Times New Roman" w:cs="Times New Roman"/>
                <w:sz w:val="28"/>
                <w:szCs w:val="28"/>
              </w:rPr>
              <w:t>rẻ t</w:t>
            </w:r>
            <w:r>
              <w:rPr>
                <w:rFonts w:ascii="Times New Roman" w:hAnsi="Times New Roman" w:cs="Times New Roman"/>
                <w:sz w:val="28"/>
                <w:szCs w:val="28"/>
              </w:rPr>
              <w:t>ập trung</w:t>
            </w:r>
          </w:p>
        </w:tc>
        <w:tc>
          <w:tcPr>
            <w:tcW w:w="1729" w:type="dxa"/>
            <w:vAlign w:val="center"/>
          </w:tcPr>
          <w:p w14:paraId="21ED020D" w14:textId="1B152E82" w:rsidR="0050763B" w:rsidRDefault="00B720F1"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13/</w:t>
            </w:r>
            <w:r w:rsidR="000A6957">
              <w:rPr>
                <w:rFonts w:ascii="Times New Roman" w:hAnsi="Times New Roman" w:cs="Times New Roman"/>
                <w:sz w:val="28"/>
                <w:szCs w:val="28"/>
              </w:rPr>
              <w:t>33</w:t>
            </w:r>
          </w:p>
        </w:tc>
        <w:tc>
          <w:tcPr>
            <w:tcW w:w="1374" w:type="dxa"/>
            <w:vAlign w:val="center"/>
          </w:tcPr>
          <w:p w14:paraId="1C74612D" w14:textId="069A2611" w:rsidR="0050763B" w:rsidRDefault="002034C6"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39,3</w:t>
            </w:r>
          </w:p>
        </w:tc>
        <w:tc>
          <w:tcPr>
            <w:tcW w:w="2166" w:type="dxa"/>
            <w:vAlign w:val="center"/>
          </w:tcPr>
          <w:p w14:paraId="37C0B485" w14:textId="5013F71E" w:rsidR="0050763B" w:rsidRDefault="002D077A"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20</w:t>
            </w:r>
            <w:r w:rsidR="00B720F1">
              <w:rPr>
                <w:rFonts w:ascii="Times New Roman" w:hAnsi="Times New Roman" w:cs="Times New Roman"/>
                <w:sz w:val="28"/>
                <w:szCs w:val="28"/>
              </w:rPr>
              <w:t>/</w:t>
            </w:r>
            <w:r>
              <w:rPr>
                <w:rFonts w:ascii="Times New Roman" w:hAnsi="Times New Roman" w:cs="Times New Roman"/>
                <w:sz w:val="28"/>
                <w:szCs w:val="28"/>
              </w:rPr>
              <w:t>33</w:t>
            </w:r>
          </w:p>
        </w:tc>
        <w:tc>
          <w:tcPr>
            <w:tcW w:w="1276" w:type="dxa"/>
            <w:vAlign w:val="center"/>
          </w:tcPr>
          <w:p w14:paraId="76DA1C7E" w14:textId="1F3BACBD" w:rsidR="0050763B" w:rsidRDefault="00DA1847"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60,7</w:t>
            </w:r>
          </w:p>
        </w:tc>
      </w:tr>
      <w:tr w:rsidR="0050763B" w14:paraId="6A103AAA" w14:textId="77777777" w:rsidTr="00A61714">
        <w:tc>
          <w:tcPr>
            <w:tcW w:w="2556" w:type="dxa"/>
          </w:tcPr>
          <w:p w14:paraId="6C164D34" w14:textId="3D23D167" w:rsidR="0050763B" w:rsidRDefault="005F4E8A" w:rsidP="000A4F3C">
            <w:pPr>
              <w:widowControl/>
              <w:spacing w:after="0" w:line="288" w:lineRule="auto"/>
              <w:rPr>
                <w:rFonts w:ascii="Times New Roman" w:hAnsi="Times New Roman" w:cs="Times New Roman"/>
                <w:sz w:val="28"/>
                <w:szCs w:val="28"/>
              </w:rPr>
            </w:pPr>
            <w:r>
              <w:rPr>
                <w:rFonts w:ascii="Times New Roman" w:hAnsi="Times New Roman" w:cs="Times New Roman"/>
                <w:sz w:val="28"/>
                <w:szCs w:val="28"/>
              </w:rPr>
              <w:t>2. Trẻ h</w:t>
            </w:r>
            <w:r w:rsidR="00B720F1">
              <w:rPr>
                <w:rFonts w:ascii="Times New Roman" w:hAnsi="Times New Roman" w:cs="Times New Roman"/>
                <w:sz w:val="28"/>
                <w:szCs w:val="28"/>
              </w:rPr>
              <w:t>ợp tác</w:t>
            </w:r>
          </w:p>
        </w:tc>
        <w:tc>
          <w:tcPr>
            <w:tcW w:w="1729" w:type="dxa"/>
            <w:vAlign w:val="center"/>
          </w:tcPr>
          <w:p w14:paraId="2E9CBDE0" w14:textId="032095AA" w:rsidR="0050763B" w:rsidRDefault="00B720F1"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15/</w:t>
            </w:r>
            <w:r w:rsidR="000A6957">
              <w:rPr>
                <w:rFonts w:ascii="Times New Roman" w:hAnsi="Times New Roman" w:cs="Times New Roman"/>
                <w:sz w:val="28"/>
                <w:szCs w:val="28"/>
              </w:rPr>
              <w:t>33</w:t>
            </w:r>
          </w:p>
        </w:tc>
        <w:tc>
          <w:tcPr>
            <w:tcW w:w="1374" w:type="dxa"/>
            <w:vAlign w:val="center"/>
          </w:tcPr>
          <w:p w14:paraId="4E2D0920" w14:textId="0A2D7DBB" w:rsidR="0050763B" w:rsidRDefault="002034C6"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45,4</w:t>
            </w:r>
          </w:p>
        </w:tc>
        <w:tc>
          <w:tcPr>
            <w:tcW w:w="2166" w:type="dxa"/>
            <w:vAlign w:val="center"/>
          </w:tcPr>
          <w:p w14:paraId="30C3E6CB" w14:textId="1C180D99" w:rsidR="0050763B" w:rsidRDefault="00C416B0"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18/33</w:t>
            </w:r>
          </w:p>
        </w:tc>
        <w:tc>
          <w:tcPr>
            <w:tcW w:w="1276" w:type="dxa"/>
            <w:vAlign w:val="center"/>
          </w:tcPr>
          <w:p w14:paraId="6679CF3D" w14:textId="34D82BC2" w:rsidR="0050763B" w:rsidRDefault="00DA1847"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54,6</w:t>
            </w:r>
          </w:p>
        </w:tc>
      </w:tr>
      <w:tr w:rsidR="0050763B" w14:paraId="29ACA52C" w14:textId="77777777" w:rsidTr="00A61714">
        <w:tc>
          <w:tcPr>
            <w:tcW w:w="2556" w:type="dxa"/>
          </w:tcPr>
          <w:p w14:paraId="0BA76DFE" w14:textId="22253BCE" w:rsidR="0050763B" w:rsidRDefault="00B720F1" w:rsidP="000A4F3C">
            <w:pPr>
              <w:widowControl/>
              <w:spacing w:after="0" w:line="288" w:lineRule="auto"/>
              <w:rPr>
                <w:rFonts w:ascii="Times New Roman" w:hAnsi="Times New Roman" w:cs="Times New Roman"/>
                <w:sz w:val="28"/>
                <w:szCs w:val="28"/>
              </w:rPr>
            </w:pPr>
            <w:r>
              <w:rPr>
                <w:rFonts w:ascii="Times New Roman" w:hAnsi="Times New Roman" w:cs="Times New Roman"/>
                <w:sz w:val="28"/>
                <w:szCs w:val="28"/>
              </w:rPr>
              <w:t>3. T</w:t>
            </w:r>
            <w:r w:rsidR="005F4E8A">
              <w:rPr>
                <w:rFonts w:ascii="Times New Roman" w:hAnsi="Times New Roman" w:cs="Times New Roman"/>
                <w:sz w:val="28"/>
                <w:szCs w:val="28"/>
              </w:rPr>
              <w:t>rẻ t</w:t>
            </w:r>
            <w:r>
              <w:rPr>
                <w:rFonts w:ascii="Times New Roman" w:hAnsi="Times New Roman" w:cs="Times New Roman"/>
                <w:sz w:val="28"/>
                <w:szCs w:val="28"/>
              </w:rPr>
              <w:t>ự tin</w:t>
            </w:r>
          </w:p>
        </w:tc>
        <w:tc>
          <w:tcPr>
            <w:tcW w:w="1729" w:type="dxa"/>
            <w:vAlign w:val="center"/>
          </w:tcPr>
          <w:p w14:paraId="313361C5" w14:textId="7AE7F0F7" w:rsidR="0050763B" w:rsidRDefault="00B720F1"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12/</w:t>
            </w:r>
            <w:r w:rsidR="000A6957">
              <w:rPr>
                <w:rFonts w:ascii="Times New Roman" w:hAnsi="Times New Roman" w:cs="Times New Roman"/>
                <w:sz w:val="28"/>
                <w:szCs w:val="28"/>
              </w:rPr>
              <w:t>33</w:t>
            </w:r>
          </w:p>
        </w:tc>
        <w:tc>
          <w:tcPr>
            <w:tcW w:w="1374" w:type="dxa"/>
            <w:vAlign w:val="center"/>
          </w:tcPr>
          <w:p w14:paraId="1B3A9AC2" w14:textId="74B98AB5" w:rsidR="0050763B" w:rsidRDefault="002034C6"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36,3</w:t>
            </w:r>
          </w:p>
        </w:tc>
        <w:tc>
          <w:tcPr>
            <w:tcW w:w="2166" w:type="dxa"/>
            <w:vAlign w:val="center"/>
          </w:tcPr>
          <w:p w14:paraId="324FD64D" w14:textId="2100BA9B" w:rsidR="0050763B" w:rsidRDefault="00C416B0"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21/33</w:t>
            </w:r>
          </w:p>
        </w:tc>
        <w:tc>
          <w:tcPr>
            <w:tcW w:w="1276" w:type="dxa"/>
            <w:vAlign w:val="center"/>
          </w:tcPr>
          <w:p w14:paraId="3BDD08F0" w14:textId="3C22F535" w:rsidR="0050763B" w:rsidRDefault="00DA1847"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63,7</w:t>
            </w:r>
          </w:p>
        </w:tc>
      </w:tr>
      <w:tr w:rsidR="0050763B" w14:paraId="602EF800" w14:textId="77777777" w:rsidTr="00A61714">
        <w:tc>
          <w:tcPr>
            <w:tcW w:w="2556" w:type="dxa"/>
          </w:tcPr>
          <w:p w14:paraId="5F49557C" w14:textId="7D4869E2" w:rsidR="0050763B" w:rsidRDefault="005F4E8A" w:rsidP="000A4F3C">
            <w:pPr>
              <w:widowControl/>
              <w:spacing w:after="0" w:line="288" w:lineRule="auto"/>
              <w:rPr>
                <w:rFonts w:ascii="Times New Roman" w:hAnsi="Times New Roman" w:cs="Times New Roman"/>
                <w:sz w:val="28"/>
                <w:szCs w:val="28"/>
              </w:rPr>
            </w:pPr>
            <w:r>
              <w:rPr>
                <w:rFonts w:ascii="Times New Roman" w:hAnsi="Times New Roman" w:cs="Times New Roman"/>
                <w:sz w:val="28"/>
                <w:szCs w:val="28"/>
              </w:rPr>
              <w:t>4. Trẻ s</w:t>
            </w:r>
            <w:r w:rsidR="00B720F1">
              <w:rPr>
                <w:rFonts w:ascii="Times New Roman" w:hAnsi="Times New Roman" w:cs="Times New Roman"/>
                <w:sz w:val="28"/>
                <w:szCs w:val="28"/>
              </w:rPr>
              <w:t>áng tạo</w:t>
            </w:r>
          </w:p>
        </w:tc>
        <w:tc>
          <w:tcPr>
            <w:tcW w:w="1729" w:type="dxa"/>
            <w:vAlign w:val="center"/>
          </w:tcPr>
          <w:p w14:paraId="1B616159" w14:textId="1EDF28BE" w:rsidR="0050763B" w:rsidRDefault="00B720F1"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8/</w:t>
            </w:r>
            <w:r w:rsidR="002034C6">
              <w:rPr>
                <w:rFonts w:ascii="Times New Roman" w:hAnsi="Times New Roman" w:cs="Times New Roman"/>
                <w:sz w:val="28"/>
                <w:szCs w:val="28"/>
              </w:rPr>
              <w:t>33</w:t>
            </w:r>
          </w:p>
        </w:tc>
        <w:tc>
          <w:tcPr>
            <w:tcW w:w="1374" w:type="dxa"/>
            <w:vAlign w:val="center"/>
          </w:tcPr>
          <w:p w14:paraId="01E04B02" w14:textId="4FC71FA6" w:rsidR="0050763B" w:rsidRDefault="00B6360D"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2</w:t>
            </w:r>
            <w:r w:rsidR="002034C6">
              <w:rPr>
                <w:rFonts w:ascii="Times New Roman" w:hAnsi="Times New Roman" w:cs="Times New Roman"/>
                <w:sz w:val="28"/>
                <w:szCs w:val="28"/>
              </w:rPr>
              <w:t>4,2</w:t>
            </w:r>
          </w:p>
        </w:tc>
        <w:tc>
          <w:tcPr>
            <w:tcW w:w="2166" w:type="dxa"/>
            <w:vAlign w:val="center"/>
          </w:tcPr>
          <w:p w14:paraId="14AA3DA2" w14:textId="49F423CE" w:rsidR="0050763B" w:rsidRDefault="001016C2"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25/33</w:t>
            </w:r>
          </w:p>
        </w:tc>
        <w:tc>
          <w:tcPr>
            <w:tcW w:w="1276" w:type="dxa"/>
            <w:vAlign w:val="center"/>
          </w:tcPr>
          <w:p w14:paraId="620B2247" w14:textId="124527D7" w:rsidR="0050763B" w:rsidRDefault="00B6360D"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7</w:t>
            </w:r>
            <w:r w:rsidR="00DA1847">
              <w:rPr>
                <w:rFonts w:ascii="Times New Roman" w:hAnsi="Times New Roman" w:cs="Times New Roman"/>
                <w:sz w:val="28"/>
                <w:szCs w:val="28"/>
              </w:rPr>
              <w:t>5,8</w:t>
            </w:r>
          </w:p>
        </w:tc>
      </w:tr>
      <w:tr w:rsidR="0050763B" w14:paraId="71C7F9CA" w14:textId="77777777" w:rsidTr="00A61714">
        <w:tc>
          <w:tcPr>
            <w:tcW w:w="2556" w:type="dxa"/>
          </w:tcPr>
          <w:p w14:paraId="04ECFBA9" w14:textId="330600F9" w:rsidR="0050763B" w:rsidRDefault="005F4E8A" w:rsidP="000A4F3C">
            <w:pPr>
              <w:widowControl/>
              <w:spacing w:after="0" w:line="288" w:lineRule="auto"/>
              <w:rPr>
                <w:rFonts w:ascii="Times New Roman" w:hAnsi="Times New Roman" w:cs="Times New Roman"/>
                <w:sz w:val="28"/>
                <w:szCs w:val="28"/>
              </w:rPr>
            </w:pPr>
            <w:r>
              <w:rPr>
                <w:rFonts w:ascii="Times New Roman" w:hAnsi="Times New Roman" w:cs="Times New Roman"/>
                <w:sz w:val="28"/>
                <w:szCs w:val="28"/>
              </w:rPr>
              <w:t>5. Trẻ k</w:t>
            </w:r>
            <w:r w:rsidR="00B720F1">
              <w:rPr>
                <w:rFonts w:ascii="Times New Roman" w:hAnsi="Times New Roman" w:cs="Times New Roman"/>
                <w:sz w:val="28"/>
                <w:szCs w:val="28"/>
              </w:rPr>
              <w:t xml:space="preserve">iên trì </w:t>
            </w:r>
          </w:p>
        </w:tc>
        <w:tc>
          <w:tcPr>
            <w:tcW w:w="1729" w:type="dxa"/>
            <w:vAlign w:val="center"/>
          </w:tcPr>
          <w:p w14:paraId="127F25D7" w14:textId="2C5EB907" w:rsidR="0050763B" w:rsidRDefault="00B720F1"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12/</w:t>
            </w:r>
            <w:r w:rsidR="002034C6">
              <w:rPr>
                <w:rFonts w:ascii="Times New Roman" w:hAnsi="Times New Roman" w:cs="Times New Roman"/>
                <w:sz w:val="28"/>
                <w:szCs w:val="28"/>
              </w:rPr>
              <w:t>33</w:t>
            </w:r>
          </w:p>
        </w:tc>
        <w:tc>
          <w:tcPr>
            <w:tcW w:w="1374" w:type="dxa"/>
            <w:vAlign w:val="center"/>
          </w:tcPr>
          <w:p w14:paraId="32DB595C" w14:textId="75375A9A" w:rsidR="0050763B" w:rsidRDefault="002D077A"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36,3</w:t>
            </w:r>
          </w:p>
        </w:tc>
        <w:tc>
          <w:tcPr>
            <w:tcW w:w="2166" w:type="dxa"/>
            <w:vAlign w:val="center"/>
          </w:tcPr>
          <w:p w14:paraId="23FFF75D" w14:textId="53CF38F2" w:rsidR="0050763B" w:rsidRDefault="001016C2"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21/33</w:t>
            </w:r>
          </w:p>
        </w:tc>
        <w:tc>
          <w:tcPr>
            <w:tcW w:w="1276" w:type="dxa"/>
            <w:vAlign w:val="center"/>
          </w:tcPr>
          <w:p w14:paraId="2DC17591" w14:textId="7B7CE40A" w:rsidR="0050763B" w:rsidRDefault="003B158E"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63,7</w:t>
            </w:r>
          </w:p>
        </w:tc>
      </w:tr>
      <w:tr w:rsidR="0050763B" w14:paraId="536EA8FC" w14:textId="77777777" w:rsidTr="00A61714">
        <w:tc>
          <w:tcPr>
            <w:tcW w:w="2556" w:type="dxa"/>
          </w:tcPr>
          <w:p w14:paraId="1FC6AA7A" w14:textId="74265E08" w:rsidR="0050763B" w:rsidRDefault="005F4E8A" w:rsidP="000A4F3C">
            <w:pPr>
              <w:widowControl/>
              <w:spacing w:after="0" w:line="288" w:lineRule="auto"/>
              <w:rPr>
                <w:rFonts w:ascii="Times New Roman" w:hAnsi="Times New Roman" w:cs="Times New Roman"/>
                <w:sz w:val="28"/>
                <w:szCs w:val="28"/>
              </w:rPr>
            </w:pPr>
            <w:r>
              <w:rPr>
                <w:rFonts w:ascii="Times New Roman" w:hAnsi="Times New Roman" w:cs="Times New Roman"/>
                <w:sz w:val="28"/>
                <w:szCs w:val="28"/>
              </w:rPr>
              <w:t>6. Trẻ g</w:t>
            </w:r>
            <w:r w:rsidR="00B720F1">
              <w:rPr>
                <w:rFonts w:ascii="Times New Roman" w:hAnsi="Times New Roman" w:cs="Times New Roman"/>
                <w:sz w:val="28"/>
                <w:szCs w:val="28"/>
              </w:rPr>
              <w:t>iải quyết vấn đề</w:t>
            </w:r>
          </w:p>
        </w:tc>
        <w:tc>
          <w:tcPr>
            <w:tcW w:w="1729" w:type="dxa"/>
            <w:vAlign w:val="center"/>
          </w:tcPr>
          <w:p w14:paraId="2386D9F9" w14:textId="6120A978" w:rsidR="0050763B" w:rsidRDefault="00B720F1"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10/</w:t>
            </w:r>
            <w:r w:rsidR="002034C6">
              <w:rPr>
                <w:rFonts w:ascii="Times New Roman" w:hAnsi="Times New Roman" w:cs="Times New Roman"/>
                <w:sz w:val="28"/>
                <w:szCs w:val="28"/>
              </w:rPr>
              <w:t>33</w:t>
            </w:r>
          </w:p>
        </w:tc>
        <w:tc>
          <w:tcPr>
            <w:tcW w:w="1374" w:type="dxa"/>
            <w:vAlign w:val="center"/>
          </w:tcPr>
          <w:p w14:paraId="0764DC29" w14:textId="454DF4D8" w:rsidR="0050763B" w:rsidRDefault="002D077A"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30,3</w:t>
            </w:r>
          </w:p>
        </w:tc>
        <w:tc>
          <w:tcPr>
            <w:tcW w:w="2166" w:type="dxa"/>
            <w:vAlign w:val="center"/>
          </w:tcPr>
          <w:p w14:paraId="435EB4EF" w14:textId="6BACF1CC" w:rsidR="0050763B" w:rsidRDefault="001016C2"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23/33</w:t>
            </w:r>
          </w:p>
        </w:tc>
        <w:tc>
          <w:tcPr>
            <w:tcW w:w="1276" w:type="dxa"/>
            <w:vAlign w:val="center"/>
          </w:tcPr>
          <w:p w14:paraId="23501CD4" w14:textId="1D88945C" w:rsidR="0050763B" w:rsidRDefault="00B6360D" w:rsidP="000A4F3C">
            <w:pPr>
              <w:widowControl/>
              <w:spacing w:after="0" w:line="288" w:lineRule="auto"/>
              <w:jc w:val="center"/>
              <w:rPr>
                <w:rFonts w:ascii="Times New Roman" w:hAnsi="Times New Roman" w:cs="Times New Roman"/>
                <w:sz w:val="28"/>
                <w:szCs w:val="28"/>
              </w:rPr>
            </w:pPr>
            <w:r>
              <w:rPr>
                <w:rFonts w:ascii="Times New Roman" w:hAnsi="Times New Roman" w:cs="Times New Roman"/>
                <w:sz w:val="28"/>
                <w:szCs w:val="28"/>
              </w:rPr>
              <w:t>6</w:t>
            </w:r>
            <w:r w:rsidR="003B158E">
              <w:rPr>
                <w:rFonts w:ascii="Times New Roman" w:hAnsi="Times New Roman" w:cs="Times New Roman"/>
                <w:sz w:val="28"/>
                <w:szCs w:val="28"/>
              </w:rPr>
              <w:t>9,7</w:t>
            </w:r>
          </w:p>
        </w:tc>
      </w:tr>
    </w:tbl>
    <w:p w14:paraId="460E4963" w14:textId="77777777" w:rsidR="00F73E39" w:rsidRDefault="00F73E39" w:rsidP="000A4F3C">
      <w:pPr>
        <w:spacing w:after="0" w:line="288" w:lineRule="auto"/>
        <w:contextualSpacing/>
        <w:jc w:val="both"/>
        <w:rPr>
          <w:rFonts w:ascii="Times New Roman" w:eastAsia="Times New Roman" w:hAnsi="Times New Roman" w:cs="Times New Roman"/>
          <w:color w:val="000000"/>
          <w:sz w:val="28"/>
          <w:szCs w:val="28"/>
          <w:lang w:val="it-IT"/>
        </w:rPr>
      </w:pPr>
    </w:p>
    <w:p w14:paraId="6AF28371" w14:textId="77777777" w:rsidR="00F73E39" w:rsidRPr="00F73E39" w:rsidRDefault="00F73E39" w:rsidP="000A4F3C">
      <w:pPr>
        <w:spacing w:after="0" w:line="288" w:lineRule="auto"/>
        <w:contextualSpacing/>
        <w:jc w:val="both"/>
        <w:rPr>
          <w:rFonts w:ascii="Times New Roman" w:eastAsia="Times New Roman" w:hAnsi="Times New Roman" w:cs="Times New Roman"/>
          <w:b/>
          <w:bCs/>
          <w:sz w:val="28"/>
          <w:szCs w:val="28"/>
          <w:lang w:val="vi-VN"/>
        </w:rPr>
      </w:pPr>
      <w:r w:rsidRPr="00F73E39">
        <w:rPr>
          <w:rFonts w:ascii="Times New Roman" w:eastAsia="Times New Roman" w:hAnsi="Times New Roman" w:cs="Times New Roman"/>
          <w:color w:val="000000"/>
          <w:sz w:val="28"/>
          <w:szCs w:val="28"/>
          <w:lang w:val="it-IT"/>
        </w:rPr>
        <w:t xml:space="preserve">Qua việc khảo sát trên tôi thấy kết quả đạt chưa cao là điều tôi vẫn phải suy nghĩ không biết mình phải làm thế nào </w:t>
      </w:r>
      <w:r w:rsidRPr="00F73E39">
        <w:rPr>
          <w:rFonts w:ascii="Times New Roman" w:eastAsia="Times New Roman" w:hAnsi="Times New Roman" w:cs="Times New Roman"/>
          <w:color w:val="000000"/>
          <w:sz w:val="28"/>
          <w:szCs w:val="28"/>
          <w:lang w:val="vi-VN"/>
        </w:rPr>
        <w:t>để đổi mới hình thức tổ chức, sáng tạo, thiết kế môi trường lớp học theo hướng STEAM để thu hút trẻ, trẻ tham gia một cách tích cực và</w:t>
      </w:r>
      <w:r w:rsidRPr="00F73E39">
        <w:rPr>
          <w:rFonts w:ascii="Times New Roman" w:eastAsia="Times New Roman" w:hAnsi="Times New Roman" w:cs="Times New Roman"/>
          <w:color w:val="000000"/>
          <w:sz w:val="28"/>
          <w:szCs w:val="28"/>
          <w:lang w:val="it-IT"/>
        </w:rPr>
        <w:t xml:space="preserve"> đạt kết quả tốt.Từ đó giúp tôi quyết tâm đi sâu nghiên cứu dạy trẻ bằng một số giải pháp sau</w:t>
      </w:r>
      <w:r w:rsidRPr="000A4F3C">
        <w:rPr>
          <w:rFonts w:ascii="Times New Roman" w:eastAsia="Times New Roman" w:hAnsi="Times New Roman" w:cs="Times New Roman"/>
          <w:color w:val="000000"/>
          <w:sz w:val="28"/>
          <w:szCs w:val="28"/>
          <w:lang w:val="it-IT"/>
        </w:rPr>
        <w:t>:</w:t>
      </w:r>
      <w:r w:rsidRPr="000A4F3C">
        <w:rPr>
          <w:rFonts w:ascii="Times New Roman" w:eastAsia="Times New Roman" w:hAnsi="Times New Roman" w:cs="Times New Roman"/>
          <w:color w:val="000000"/>
          <w:spacing w:val="6"/>
          <w:sz w:val="28"/>
          <w:szCs w:val="28"/>
          <w:lang w:val="it-IT"/>
        </w:rPr>
        <w:t xml:space="preserve"> </w:t>
      </w:r>
    </w:p>
    <w:p w14:paraId="0132C223" w14:textId="77777777" w:rsidR="006F01BE" w:rsidRPr="006F01BE" w:rsidRDefault="006F01BE" w:rsidP="000A4F3C">
      <w:pPr>
        <w:pStyle w:val="Heading2"/>
        <w:spacing w:before="0" w:after="0" w:line="240" w:lineRule="auto"/>
        <w:rPr>
          <w:rFonts w:ascii="Times New Roman" w:hAnsi="Times New Roman"/>
          <w:b w:val="0"/>
          <w:color w:val="FF0000"/>
          <w:sz w:val="28"/>
          <w:szCs w:val="28"/>
          <w:lang w:val="pt-BR"/>
          <w14:shadow w14:blurRad="50800" w14:dist="38100" w14:dir="2700000" w14:sx="100000" w14:sy="100000" w14:kx="0" w14:ky="0" w14:algn="tl">
            <w14:srgbClr w14:val="000000">
              <w14:alpha w14:val="60000"/>
            </w14:srgbClr>
          </w14:shadow>
        </w:rPr>
      </w:pPr>
      <w:bookmarkStart w:id="14" w:name="_Toc68278780"/>
      <w:r w:rsidRPr="006F01BE">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 xml:space="preserve">     </w:t>
      </w:r>
      <w:bookmarkStart w:id="15" w:name="_Toc193877111"/>
      <w:r w:rsidRPr="006F01BE">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III.  NHỮNG BIỆN PHÁP THỰC HIỆN</w:t>
      </w:r>
      <w:bookmarkEnd w:id="15"/>
    </w:p>
    <w:p w14:paraId="62F5C216" w14:textId="72726171" w:rsidR="00F73E39" w:rsidRPr="000A4F3C" w:rsidRDefault="00F73E39" w:rsidP="000A4F3C">
      <w:pPr>
        <w:pStyle w:val="Heading3"/>
        <w:spacing w:before="0" w:after="0" w:line="276" w:lineRule="auto"/>
        <w:rPr>
          <w:rFonts w:ascii="Times New Roman" w:eastAsia="Times New Roman" w:hAnsi="Times New Roman" w:cs="Times New Roman"/>
          <w:b w:val="0"/>
          <w:bCs w:val="0"/>
          <w:color w:val="4472C4" w:themeColor="accent5"/>
          <w:sz w:val="28"/>
          <w:szCs w:val="28"/>
          <w:lang w:val="pt-BR" w:eastAsia="vi-VN"/>
        </w:rPr>
      </w:pPr>
      <w:bookmarkStart w:id="16" w:name="_Toc193877112"/>
      <w:r w:rsidRPr="000A4F3C">
        <w:rPr>
          <w:rFonts w:ascii="Times New Roman" w:eastAsia="Times New Roman" w:hAnsi="Times New Roman" w:cs="Times New Roman"/>
          <w:iCs/>
          <w:color w:val="4472C4" w:themeColor="accent5"/>
          <w:sz w:val="28"/>
          <w:szCs w:val="28"/>
          <w:lang w:val="pt-BR" w:eastAsia="vi-VN"/>
        </w:rPr>
        <w:t>*</w:t>
      </w:r>
      <w:r w:rsidR="007B33F5">
        <w:rPr>
          <w:rFonts w:ascii="Times New Roman" w:eastAsia="Times New Roman" w:hAnsi="Times New Roman" w:cs="Times New Roman"/>
          <w:iCs/>
          <w:color w:val="4472C4" w:themeColor="accent5"/>
          <w:sz w:val="28"/>
          <w:szCs w:val="28"/>
          <w:lang w:val="pt-BR" w:eastAsia="vi-VN"/>
        </w:rPr>
        <w:t xml:space="preserve"> </w:t>
      </w:r>
      <w:r w:rsidRPr="000A4F3C">
        <w:rPr>
          <w:rFonts w:ascii="Times New Roman" w:eastAsia="Times New Roman" w:hAnsi="Times New Roman" w:cs="Times New Roman"/>
          <w:iCs/>
          <w:color w:val="4472C4" w:themeColor="accent5"/>
          <w:sz w:val="28"/>
          <w:szCs w:val="28"/>
          <w:lang w:val="pt-BR" w:eastAsia="vi-VN"/>
        </w:rPr>
        <w:t xml:space="preserve">Biện pháp 1: Trang bị kiến thức về </w:t>
      </w:r>
      <w:r w:rsidRPr="00F73E39">
        <w:rPr>
          <w:rFonts w:ascii="Times New Roman" w:eastAsia="Times New Roman" w:hAnsi="Times New Roman" w:cs="Times New Roman"/>
          <w:color w:val="4472C4" w:themeColor="accent5"/>
          <w:sz w:val="28"/>
          <w:szCs w:val="28"/>
          <w:lang w:val="vi-VN"/>
        </w:rPr>
        <w:t>đổi mới môi trường lớp học theo hướng STEAM</w:t>
      </w:r>
      <w:bookmarkEnd w:id="16"/>
    </w:p>
    <w:p w14:paraId="0923BA5C" w14:textId="63E0A0DE" w:rsidR="00F73E39" w:rsidRPr="00F73E39" w:rsidRDefault="00F73E39" w:rsidP="000A4F3C">
      <w:pPr>
        <w:spacing w:after="0" w:line="288" w:lineRule="auto"/>
        <w:contextualSpacing/>
        <w:jc w:val="both"/>
        <w:rPr>
          <w:rFonts w:ascii="Times New Roman" w:eastAsia="Times New Roman" w:hAnsi="Times New Roman" w:cs="Times New Roman"/>
          <w:b/>
          <w:bCs/>
          <w:i/>
          <w:iCs/>
          <w:color w:val="000000"/>
          <w:sz w:val="28"/>
          <w:szCs w:val="28"/>
          <w:lang w:val="vi-VN"/>
        </w:rPr>
      </w:pPr>
      <w:r w:rsidRPr="00F73E39">
        <w:rPr>
          <w:rFonts w:ascii="Times New Roman" w:eastAsia="Calibri" w:hAnsi="Times New Roman" w:cs="Times New Roman"/>
          <w:sz w:val="28"/>
          <w:szCs w:val="28"/>
          <w:lang w:val="pt-BR"/>
        </w:rPr>
        <w:t xml:space="preserve"> </w:t>
      </w:r>
      <w:r w:rsidR="00626525" w:rsidRPr="000A4F3C">
        <w:rPr>
          <w:rFonts w:ascii="Times New Roman" w:eastAsia="Calibri" w:hAnsi="Times New Roman" w:cs="Times New Roman"/>
          <w:sz w:val="28"/>
          <w:szCs w:val="28"/>
          <w:lang w:val="pt-BR"/>
        </w:rPr>
        <w:t xml:space="preserve">  </w:t>
      </w:r>
      <w:r w:rsidRPr="00F73E39">
        <w:rPr>
          <w:rFonts w:ascii="Times New Roman" w:eastAsia="Calibri" w:hAnsi="Times New Roman" w:cs="Times New Roman"/>
          <w:sz w:val="28"/>
          <w:szCs w:val="28"/>
          <w:lang w:val="vi-VN"/>
        </w:rPr>
        <w:t xml:space="preserve">Để có thêm nhiều kiến thức cho </w:t>
      </w:r>
      <w:r w:rsidRPr="00F73E39">
        <w:rPr>
          <w:rFonts w:ascii="Times New Roman" w:eastAsia="Calibri" w:hAnsi="Times New Roman" w:cs="Times New Roman"/>
          <w:sz w:val="28"/>
          <w:szCs w:val="28"/>
          <w:lang w:val="pt-BR"/>
        </w:rPr>
        <w:t>bản thân</w:t>
      </w:r>
      <w:r w:rsidRPr="00F73E39">
        <w:rPr>
          <w:rFonts w:ascii="Times New Roman" w:eastAsia="Calibri" w:hAnsi="Times New Roman" w:cs="Times New Roman"/>
          <w:sz w:val="28"/>
          <w:szCs w:val="28"/>
          <w:lang w:val="vi-VN"/>
        </w:rPr>
        <w:t xml:space="preserve">, </w:t>
      </w:r>
      <w:r w:rsidRPr="00F73E39">
        <w:rPr>
          <w:rFonts w:ascii="Times New Roman" w:eastAsia="Calibri" w:hAnsi="Times New Roman" w:cs="Times New Roman"/>
          <w:sz w:val="28"/>
          <w:szCs w:val="28"/>
          <w:lang w:val="pt-BR"/>
        </w:rPr>
        <w:t xml:space="preserve">tôi đã tranh thủ mọi cơ hội, điều kiện để tìm tòi, học hỏi, sáng tạo bằng nhiều cách khác nhau </w:t>
      </w:r>
      <w:r w:rsidRPr="00F73E39">
        <w:rPr>
          <w:rFonts w:ascii="Times New Roman" w:eastAsia="Calibri" w:hAnsi="Times New Roman" w:cs="Times New Roman"/>
          <w:bCs/>
          <w:color w:val="000000"/>
          <w:sz w:val="28"/>
          <w:szCs w:val="28"/>
          <w:lang w:val="nl-NL"/>
        </w:rPr>
        <w:t xml:space="preserve">để tìm ra được một số giải pháp </w:t>
      </w:r>
      <w:r w:rsidRPr="00F73E39">
        <w:rPr>
          <w:rFonts w:ascii="Times New Roman" w:eastAsia="Times New Roman" w:hAnsi="Times New Roman" w:cs="Times New Roman"/>
          <w:b/>
          <w:bCs/>
          <w:i/>
          <w:iCs/>
          <w:color w:val="000000"/>
          <w:sz w:val="28"/>
          <w:szCs w:val="28"/>
          <w:lang w:val="vi-VN"/>
        </w:rPr>
        <w:t>“ Sáng tạo trong việc đổi mới môi trường lớp học theo hướng STEAM tạo cơ hội cho trẻ được tiếp cận với chương trình GDMN hiện đại”</w:t>
      </w:r>
    </w:p>
    <w:p w14:paraId="4E2E009A" w14:textId="77777777" w:rsidR="008816E8" w:rsidRDefault="00F73E39" w:rsidP="008816E8">
      <w:pPr>
        <w:spacing w:after="0" w:line="288" w:lineRule="auto"/>
        <w:jc w:val="both"/>
        <w:rPr>
          <w:rFonts w:ascii="Times New Roman" w:eastAsia="Calibri" w:hAnsi="Times New Roman" w:cs="Times New Roman"/>
          <w:bCs/>
          <w:color w:val="000000"/>
          <w:sz w:val="28"/>
          <w:szCs w:val="28"/>
          <w:lang w:val="vi-VN"/>
        </w:rPr>
      </w:pPr>
      <w:r w:rsidRPr="00F73E39">
        <w:rPr>
          <w:rFonts w:ascii="Times New Roman" w:eastAsia="Calibri" w:hAnsi="Times New Roman" w:cs="Times New Roman"/>
          <w:bCs/>
          <w:color w:val="000000"/>
          <w:sz w:val="28"/>
          <w:szCs w:val="28"/>
          <w:lang w:val="nl-NL"/>
        </w:rPr>
        <w:t>phù hợp với trường, với lớp, với điều kiện thực tế của địa phương</w:t>
      </w:r>
      <w:r w:rsidRPr="000A4F3C">
        <w:rPr>
          <w:rFonts w:ascii="Times New Roman" w:eastAsia="Calibri" w:hAnsi="Times New Roman" w:cs="Times New Roman"/>
          <w:bCs/>
          <w:color w:val="000000"/>
          <w:sz w:val="28"/>
          <w:szCs w:val="28"/>
          <w:lang w:val="vi-VN"/>
        </w:rPr>
        <w:t>.</w:t>
      </w:r>
    </w:p>
    <w:p w14:paraId="3616B968" w14:textId="34BFFB71" w:rsidR="00F73E39" w:rsidRDefault="00F73E39" w:rsidP="008816E8">
      <w:pPr>
        <w:spacing w:after="0" w:line="288" w:lineRule="auto"/>
        <w:jc w:val="both"/>
        <w:rPr>
          <w:rFonts w:ascii="Times New Roman" w:eastAsia="Times New Roman" w:hAnsi="Times New Roman" w:cs="Times New Roman"/>
          <w:sz w:val="28"/>
          <w:szCs w:val="28"/>
        </w:rPr>
      </w:pPr>
      <w:r w:rsidRPr="00F73E39">
        <w:rPr>
          <w:rFonts w:ascii="Times New Roman" w:eastAsia="Calibri" w:hAnsi="Times New Roman" w:cs="Times New Roman"/>
          <w:bCs/>
          <w:color w:val="000000"/>
          <w:sz w:val="28"/>
          <w:szCs w:val="28"/>
          <w:lang w:val="nl-NL"/>
        </w:rPr>
        <w:t xml:space="preserve"> Đầu tiên </w:t>
      </w:r>
      <w:r w:rsidRPr="000A4F3C">
        <w:rPr>
          <w:rFonts w:ascii="Times New Roman" w:eastAsia="Calibri" w:hAnsi="Times New Roman" w:cs="Times New Roman"/>
          <w:bCs/>
          <w:color w:val="000000"/>
          <w:sz w:val="28"/>
          <w:szCs w:val="28"/>
          <w:lang w:val="nl-NL"/>
        </w:rPr>
        <w:t xml:space="preserve">tôi đã </w:t>
      </w:r>
      <w:r w:rsidRPr="00F73E39">
        <w:rPr>
          <w:rFonts w:ascii="Times New Roman" w:eastAsia="Calibri" w:hAnsi="Times New Roman" w:cs="Times New Roman"/>
          <w:bCs/>
          <w:color w:val="000000"/>
          <w:sz w:val="28"/>
          <w:szCs w:val="28"/>
          <w:lang w:val="nl-NL"/>
        </w:rPr>
        <w:t>nghiên cứ</w:t>
      </w:r>
      <w:r w:rsidRPr="000A4F3C">
        <w:rPr>
          <w:rFonts w:ascii="Times New Roman" w:eastAsia="Calibri" w:hAnsi="Times New Roman" w:cs="Times New Roman"/>
          <w:bCs/>
          <w:color w:val="000000"/>
          <w:sz w:val="28"/>
          <w:szCs w:val="28"/>
          <w:lang w:val="nl-NL"/>
        </w:rPr>
        <w:t xml:space="preserve">u </w:t>
      </w:r>
      <w:r w:rsidRPr="00F73E39">
        <w:rPr>
          <w:rFonts w:ascii="Times New Roman" w:eastAsia="Calibri" w:hAnsi="Times New Roman" w:cs="Times New Roman"/>
          <w:bCs/>
          <w:color w:val="000000"/>
          <w:sz w:val="28"/>
          <w:szCs w:val="28"/>
          <w:lang w:val="nl-NL"/>
        </w:rPr>
        <w:t xml:space="preserve">kỹ lưỡng các văn bản có liên quan đến việc </w:t>
      </w:r>
      <w:r w:rsidRPr="00F73E39">
        <w:rPr>
          <w:rFonts w:ascii="Times New Roman" w:eastAsia="Calibri" w:hAnsi="Times New Roman" w:cs="Times New Roman"/>
          <w:bCs/>
          <w:color w:val="000000"/>
          <w:sz w:val="28"/>
          <w:szCs w:val="28"/>
          <w:lang w:val="vi-VN"/>
        </w:rPr>
        <w:t>đổi mới thiết kế môi trường</w:t>
      </w:r>
      <w:r w:rsidRPr="000A4F3C">
        <w:rPr>
          <w:rFonts w:ascii="Times New Roman" w:eastAsia="Times New Roman" w:hAnsi="Times New Roman" w:cs="Times New Roman"/>
          <w:color w:val="212529"/>
          <w:sz w:val="28"/>
          <w:szCs w:val="28"/>
          <w:shd w:val="clear" w:color="auto" w:fill="FFFFFF"/>
          <w:lang w:val="nl-NL"/>
        </w:rPr>
        <w:t xml:space="preserve"> lớp học</w:t>
      </w:r>
      <w:r w:rsidRPr="00F73E39">
        <w:rPr>
          <w:rFonts w:ascii="Times New Roman" w:eastAsia="Calibri" w:hAnsi="Times New Roman" w:cs="Times New Roman"/>
          <w:bCs/>
          <w:color w:val="000000"/>
          <w:sz w:val="28"/>
          <w:szCs w:val="28"/>
          <w:lang w:val="nl-NL"/>
        </w:rPr>
        <w:t>.</w:t>
      </w:r>
      <w:r w:rsidRPr="00F73E39">
        <w:rPr>
          <w:rFonts w:ascii="Times New Roman" w:eastAsia="Calibri" w:hAnsi="Times New Roman" w:cs="Times New Roman"/>
          <w:b/>
          <w:bCs/>
          <w:i/>
          <w:color w:val="000000"/>
          <w:sz w:val="28"/>
          <w:szCs w:val="28"/>
          <w:lang w:val="nl-NL"/>
        </w:rPr>
        <w:t xml:space="preserve"> </w:t>
      </w:r>
      <w:r w:rsidRPr="000A4F3C">
        <w:rPr>
          <w:rFonts w:ascii="Times New Roman" w:eastAsia="Calibri" w:hAnsi="Times New Roman" w:cs="Times New Roman"/>
          <w:color w:val="000000"/>
          <w:spacing w:val="-4"/>
          <w:sz w:val="28"/>
          <w:szCs w:val="28"/>
          <w:lang w:val="nl-NL"/>
        </w:rPr>
        <w:t>Các văn bản</w:t>
      </w:r>
      <w:r w:rsidRPr="00F73E39">
        <w:rPr>
          <w:rFonts w:ascii="Times New Roman" w:eastAsia="Calibri" w:hAnsi="Times New Roman" w:cs="Times New Roman"/>
          <w:color w:val="000000"/>
          <w:spacing w:val="-4"/>
          <w:sz w:val="28"/>
          <w:szCs w:val="28"/>
          <w:lang w:val="nl-NL"/>
        </w:rPr>
        <w:t>, tài liệu</w:t>
      </w:r>
      <w:r w:rsidRPr="000A4F3C">
        <w:rPr>
          <w:rFonts w:ascii="Times New Roman" w:eastAsia="Calibri" w:hAnsi="Times New Roman" w:cs="Times New Roman"/>
          <w:color w:val="000000"/>
          <w:spacing w:val="-4"/>
          <w:sz w:val="28"/>
          <w:szCs w:val="28"/>
          <w:lang w:val="nl-NL"/>
        </w:rPr>
        <w:t xml:space="preserve"> về giáo dục mầm non đều khẳng định giáo dục </w:t>
      </w:r>
      <w:r w:rsidRPr="00F73E39">
        <w:rPr>
          <w:rFonts w:ascii="Times New Roman" w:eastAsia="Calibri" w:hAnsi="Times New Roman" w:cs="Times New Roman"/>
          <w:color w:val="000000"/>
          <w:spacing w:val="-4"/>
          <w:sz w:val="28"/>
          <w:szCs w:val="28"/>
          <w:lang w:val="nl-NL"/>
        </w:rPr>
        <w:t>trải nghiệm</w:t>
      </w:r>
      <w:r w:rsidRPr="000A4F3C">
        <w:rPr>
          <w:rFonts w:ascii="Times New Roman" w:eastAsia="Calibri" w:hAnsi="Times New Roman" w:cs="Times New Roman"/>
          <w:color w:val="000000"/>
          <w:spacing w:val="-4"/>
          <w:sz w:val="28"/>
          <w:szCs w:val="28"/>
          <w:lang w:val="nl-NL"/>
        </w:rPr>
        <w:t xml:space="preserve"> cho trẻ mầm non là một nội dung quan trọng</w:t>
      </w:r>
      <w:r w:rsidRPr="00F73E39">
        <w:rPr>
          <w:rFonts w:ascii="Times New Roman" w:eastAsia="Calibri" w:hAnsi="Times New Roman" w:cs="Times New Roman"/>
          <w:color w:val="000000"/>
          <w:spacing w:val="-4"/>
          <w:sz w:val="28"/>
          <w:szCs w:val="28"/>
          <w:lang w:val="nl-NL"/>
        </w:rPr>
        <w:t xml:space="preserve"> </w:t>
      </w:r>
      <w:r w:rsidRPr="000A4F3C">
        <w:rPr>
          <w:rFonts w:ascii="Times New Roman" w:eastAsia="Calibri" w:hAnsi="Times New Roman" w:cs="Times New Roman"/>
          <w:color w:val="000000"/>
          <w:spacing w:val="-4"/>
          <w:sz w:val="28"/>
          <w:szCs w:val="28"/>
          <w:lang w:val="nl-NL"/>
        </w:rPr>
        <w:t xml:space="preserve">nhằm </w:t>
      </w:r>
      <w:r w:rsidRPr="00F73E39">
        <w:rPr>
          <w:rFonts w:ascii="Times New Roman" w:eastAsia="Calibri" w:hAnsi="Times New Roman" w:cs="Times New Roman"/>
          <w:color w:val="000000"/>
          <w:spacing w:val="-4"/>
          <w:sz w:val="28"/>
          <w:szCs w:val="28"/>
          <w:lang w:val="nl-NL"/>
        </w:rPr>
        <w:t>nâng cao chất lượng chăm sóc giáo dục</w:t>
      </w:r>
      <w:r w:rsidRPr="000A4F3C">
        <w:rPr>
          <w:rFonts w:ascii="Times New Roman" w:eastAsia="Calibri" w:hAnsi="Times New Roman" w:cs="Times New Roman"/>
          <w:color w:val="000000"/>
          <w:spacing w:val="-4"/>
          <w:sz w:val="28"/>
          <w:szCs w:val="28"/>
          <w:lang w:val="nl-NL"/>
        </w:rPr>
        <w:t xml:space="preserve"> trẻ.</w:t>
      </w:r>
      <w:r w:rsidRPr="00F73E39">
        <w:rPr>
          <w:rFonts w:ascii="Times New Roman" w:eastAsia="Calibri" w:hAnsi="Times New Roman" w:cs="Times New Roman"/>
          <w:color w:val="000000"/>
          <w:spacing w:val="-4"/>
          <w:sz w:val="28"/>
          <w:szCs w:val="28"/>
          <w:lang w:val="vi-VN"/>
        </w:rPr>
        <w:t xml:space="preserve"> Ngoài ra Tôi còn nghiên cứu</w:t>
      </w:r>
      <w:r w:rsidRPr="000A4F3C">
        <w:rPr>
          <w:rFonts w:ascii="Times New Roman" w:eastAsia="Calibri" w:hAnsi="Times New Roman" w:cs="Times New Roman"/>
          <w:color w:val="000000"/>
          <w:spacing w:val="-4"/>
          <w:sz w:val="28"/>
          <w:szCs w:val="28"/>
          <w:lang w:val="vi-VN"/>
        </w:rPr>
        <w:t xml:space="preserve"> </w:t>
      </w:r>
      <w:r w:rsidRPr="00F73E39">
        <w:rPr>
          <w:rFonts w:ascii="Times New Roman" w:eastAsia="Calibri" w:hAnsi="Times New Roman" w:cs="Times New Roman"/>
          <w:color w:val="000000"/>
          <w:spacing w:val="-4"/>
          <w:sz w:val="28"/>
          <w:szCs w:val="28"/>
          <w:lang w:val="vi-VN"/>
        </w:rPr>
        <w:t>t</w:t>
      </w:r>
      <w:r w:rsidRPr="000A4F3C">
        <w:rPr>
          <w:rFonts w:ascii="Times New Roman" w:eastAsia="Times New Roman" w:hAnsi="Times New Roman" w:cs="Times New Roman"/>
          <w:sz w:val="28"/>
          <w:szCs w:val="28"/>
          <w:lang w:val="vi-VN"/>
        </w:rPr>
        <w:t xml:space="preserve">hông </w:t>
      </w:r>
      <w:r w:rsidRPr="00F73E39">
        <w:rPr>
          <w:rFonts w:ascii="Times New Roman" w:eastAsia="Times New Roman" w:hAnsi="Times New Roman" w:cs="Times New Roman"/>
          <w:sz w:val="28"/>
          <w:szCs w:val="28"/>
          <w:lang w:val="vi-VN"/>
        </w:rPr>
        <w:t>qua các tài liệu tập san</w:t>
      </w:r>
      <w:r w:rsidRPr="000A4F3C">
        <w:rPr>
          <w:rFonts w:ascii="Times New Roman" w:eastAsia="Times New Roman" w:hAnsi="Times New Roman" w:cs="Times New Roman"/>
          <w:sz w:val="28"/>
          <w:szCs w:val="28"/>
          <w:lang w:val="vi-VN"/>
        </w:rPr>
        <w:t>,</w:t>
      </w:r>
      <w:r w:rsidRPr="00F73E39">
        <w:rPr>
          <w:rFonts w:ascii="Times New Roman" w:eastAsia="Times New Roman" w:hAnsi="Times New Roman" w:cs="Times New Roman"/>
          <w:sz w:val="28"/>
          <w:szCs w:val="28"/>
          <w:lang w:val="vi-VN"/>
        </w:rPr>
        <w:t xml:space="preserve"> qua các trang mạng internet, </w:t>
      </w:r>
      <w:r w:rsidRPr="000A4F3C">
        <w:rPr>
          <w:rFonts w:ascii="Times New Roman" w:eastAsia="Times New Roman" w:hAnsi="Times New Roman" w:cs="Times New Roman"/>
          <w:sz w:val="28"/>
          <w:szCs w:val="28"/>
          <w:lang w:val="vi-VN"/>
        </w:rPr>
        <w:t xml:space="preserve">các kênh tivi </w:t>
      </w:r>
      <w:r w:rsidRPr="00F73E39">
        <w:rPr>
          <w:rFonts w:ascii="Times New Roman" w:eastAsia="Times New Roman" w:hAnsi="Times New Roman" w:cs="Times New Roman"/>
          <w:sz w:val="28"/>
          <w:szCs w:val="28"/>
          <w:lang w:val="vi-VN"/>
        </w:rPr>
        <w:t xml:space="preserve">về cách xây dựng </w:t>
      </w:r>
      <w:r w:rsidRPr="000A4F3C">
        <w:rPr>
          <w:rFonts w:ascii="Times New Roman" w:eastAsia="Times New Roman" w:hAnsi="Times New Roman" w:cs="Times New Roman"/>
          <w:sz w:val="28"/>
          <w:szCs w:val="28"/>
          <w:lang w:val="vi-VN"/>
        </w:rPr>
        <w:t xml:space="preserve">và </w:t>
      </w:r>
      <w:r w:rsidRPr="00F73E39">
        <w:rPr>
          <w:rFonts w:ascii="Times New Roman" w:eastAsia="Times New Roman" w:hAnsi="Times New Roman" w:cs="Times New Roman"/>
          <w:sz w:val="28"/>
          <w:szCs w:val="28"/>
          <w:lang w:val="vi-VN"/>
        </w:rPr>
        <w:t>thiết kế môi trường học cho trẻ theo hướng tiên tiến</w:t>
      </w:r>
      <w:r w:rsidR="00DB380A">
        <w:rPr>
          <w:rFonts w:ascii="Times New Roman" w:eastAsia="Times New Roman" w:hAnsi="Times New Roman" w:cs="Times New Roman"/>
          <w:sz w:val="28"/>
          <w:szCs w:val="28"/>
        </w:rPr>
        <w:t>.</w:t>
      </w:r>
    </w:p>
    <w:p w14:paraId="441DFF15" w14:textId="77777777" w:rsidR="00DB380A" w:rsidRDefault="00DB380A" w:rsidP="00DB380A">
      <w:pPr>
        <w:spacing w:after="0" w:line="288" w:lineRule="auto"/>
        <w:jc w:val="both"/>
        <w:rPr>
          <w:rFonts w:ascii="Times New Roman" w:eastAsia="Times New Roman" w:hAnsi="Times New Roman" w:cs="Times New Roman"/>
          <w:sz w:val="28"/>
          <w:szCs w:val="28"/>
          <w:lang w:val="vi-VN"/>
        </w:rPr>
      </w:pPr>
      <w:r w:rsidRPr="00F73E39">
        <w:rPr>
          <w:rFonts w:ascii="Times New Roman" w:eastAsia="Times New Roman" w:hAnsi="Times New Roman" w:cs="Times New Roman"/>
          <w:sz w:val="28"/>
          <w:szCs w:val="28"/>
          <w:lang w:val="vi-VN"/>
        </w:rPr>
        <w:t>- Tham gia các lớp tập huấn, hội thảo bồi dưỡng chuyên môn do cụm, Phòng Giáo dục và Sở Giáo dục tổ chức.</w:t>
      </w:r>
    </w:p>
    <w:p w14:paraId="4DCFAB16" w14:textId="18A6E4BB" w:rsidR="00DB380A" w:rsidRPr="00DB380A" w:rsidRDefault="00DB380A" w:rsidP="001B011C">
      <w:pPr>
        <w:spacing w:after="0" w:line="288" w:lineRule="auto"/>
        <w:jc w:val="center"/>
        <w:rPr>
          <w:rFonts w:ascii="Times New Roman" w:eastAsia="Times New Roman" w:hAnsi="Times New Roman" w:cs="Times New Roman"/>
          <w:i/>
          <w:sz w:val="28"/>
          <w:szCs w:val="28"/>
        </w:rPr>
      </w:pPr>
      <w:r w:rsidRPr="00DB380A">
        <w:rPr>
          <w:rFonts w:ascii="Times New Roman" w:eastAsia="Times New Roman" w:hAnsi="Times New Roman" w:cs="Times New Roman"/>
          <w:i/>
          <w:sz w:val="28"/>
          <w:szCs w:val="28"/>
        </w:rPr>
        <w:t>Ảnh 1: Giáo viên tham gia lớp tập huấn lồng ghép</w:t>
      </w:r>
      <w:r>
        <w:rPr>
          <w:rFonts w:ascii="Times New Roman" w:eastAsia="Times New Roman" w:hAnsi="Times New Roman" w:cs="Times New Roman"/>
          <w:i/>
          <w:sz w:val="28"/>
          <w:szCs w:val="28"/>
        </w:rPr>
        <w:t>.</w:t>
      </w:r>
    </w:p>
    <w:p w14:paraId="20D3AA8B" w14:textId="0517FD57" w:rsidR="00F73E39" w:rsidRDefault="00DB380A" w:rsidP="008816E8">
      <w:pPr>
        <w:shd w:val="clear" w:color="auto" w:fill="FFFFFF"/>
        <w:spacing w:after="0" w:line="288" w:lineRule="auto"/>
        <w:jc w:val="both"/>
        <w:rPr>
          <w:rFonts w:ascii="Times New Roman" w:eastAsia="Times New Roman" w:hAnsi="Times New Roman" w:cs="Times New Roman"/>
          <w:sz w:val="28"/>
          <w:szCs w:val="28"/>
          <w:lang w:val="vi-VN"/>
        </w:rPr>
      </w:pPr>
      <w:r>
        <w:rPr>
          <w:rFonts w:ascii="Times New Roman" w:eastAsia="Calibri" w:hAnsi="Times New Roman" w:cs="Times New Roman"/>
          <w:bCs/>
          <w:color w:val="000000"/>
          <w:sz w:val="28"/>
          <w:szCs w:val="28"/>
        </w:rPr>
        <w:t xml:space="preserve">- </w:t>
      </w:r>
      <w:r w:rsidR="00F73E39" w:rsidRPr="000A4F3C">
        <w:rPr>
          <w:rFonts w:ascii="Times New Roman" w:eastAsia="Times New Roman" w:hAnsi="Times New Roman" w:cs="Times New Roman"/>
          <w:sz w:val="28"/>
          <w:szCs w:val="28"/>
          <w:lang w:val="vi-VN"/>
        </w:rPr>
        <w:t>Đối với trường tôi n</w:t>
      </w:r>
      <w:r w:rsidR="00F73E39" w:rsidRPr="00F73E39">
        <w:rPr>
          <w:rFonts w:ascii="Times New Roman" w:eastAsia="Times New Roman" w:hAnsi="Times New Roman" w:cs="Times New Roman"/>
          <w:sz w:val="28"/>
          <w:szCs w:val="28"/>
          <w:lang w:val="nl-NL"/>
        </w:rPr>
        <w:t xml:space="preserve">hà trường đã </w:t>
      </w:r>
      <w:r w:rsidR="00F73E39" w:rsidRPr="000A4F3C">
        <w:rPr>
          <w:rFonts w:ascii="Times New Roman" w:eastAsia="Times New Roman" w:hAnsi="Times New Roman" w:cs="Times New Roman"/>
          <w:sz w:val="28"/>
          <w:szCs w:val="28"/>
          <w:lang w:val="vi-VN"/>
        </w:rPr>
        <w:t>triển khai và</w:t>
      </w:r>
      <w:r w:rsidR="00F73E39" w:rsidRPr="000A4F3C">
        <w:rPr>
          <w:rFonts w:ascii="Times New Roman" w:eastAsia="Times New Roman" w:hAnsi="Times New Roman" w:cs="Times New Roman"/>
          <w:color w:val="212529"/>
          <w:sz w:val="28"/>
          <w:szCs w:val="28"/>
          <w:shd w:val="clear" w:color="auto" w:fill="FFFFFF"/>
          <w:lang w:val="vi-VN"/>
        </w:rPr>
        <w:t xml:space="preserve"> </w:t>
      </w:r>
      <w:r w:rsidR="00F73E39" w:rsidRPr="00F73E39">
        <w:rPr>
          <w:rFonts w:ascii="Times New Roman" w:eastAsia="Times New Roman" w:hAnsi="Times New Roman" w:cs="Times New Roman"/>
          <w:sz w:val="28"/>
          <w:szCs w:val="28"/>
          <w:lang w:val="nl-NL"/>
        </w:rPr>
        <w:t xml:space="preserve">trao đổi </w:t>
      </w:r>
      <w:r w:rsidR="00F73E39" w:rsidRPr="000A4F3C">
        <w:rPr>
          <w:rFonts w:ascii="Times New Roman" w:eastAsia="Times New Roman" w:hAnsi="Times New Roman" w:cs="Times New Roman"/>
          <w:sz w:val="28"/>
          <w:szCs w:val="28"/>
          <w:lang w:val="vi-VN"/>
        </w:rPr>
        <w:t xml:space="preserve">kế hoạch </w:t>
      </w:r>
      <w:r w:rsidR="00F73E39" w:rsidRPr="00F73E39">
        <w:rPr>
          <w:rFonts w:ascii="Times New Roman" w:eastAsia="Times New Roman" w:hAnsi="Times New Roman" w:cs="Times New Roman"/>
          <w:color w:val="000000"/>
          <w:sz w:val="28"/>
          <w:szCs w:val="28"/>
          <w:lang w:val="vi-VN"/>
        </w:rPr>
        <w:t xml:space="preserve">đổi mới môi trường lớp học </w:t>
      </w:r>
      <w:proofErr w:type="gramStart"/>
      <w:r w:rsidR="00F73E39" w:rsidRPr="00F73E39">
        <w:rPr>
          <w:rFonts w:ascii="Times New Roman" w:eastAsia="Times New Roman" w:hAnsi="Times New Roman" w:cs="Times New Roman"/>
          <w:color w:val="000000"/>
          <w:sz w:val="28"/>
          <w:szCs w:val="28"/>
          <w:lang w:val="vi-VN"/>
        </w:rPr>
        <w:t>theo</w:t>
      </w:r>
      <w:proofErr w:type="gramEnd"/>
      <w:r w:rsidR="00F73E39" w:rsidRPr="00F73E39">
        <w:rPr>
          <w:rFonts w:ascii="Times New Roman" w:eastAsia="Times New Roman" w:hAnsi="Times New Roman" w:cs="Times New Roman"/>
          <w:color w:val="000000"/>
          <w:sz w:val="28"/>
          <w:szCs w:val="28"/>
          <w:lang w:val="vi-VN"/>
        </w:rPr>
        <w:t xml:space="preserve"> hướng STEAM</w:t>
      </w:r>
      <w:r w:rsidR="00F73E39" w:rsidRPr="000A4F3C">
        <w:rPr>
          <w:rFonts w:ascii="Times New Roman" w:eastAsia="Times New Roman" w:hAnsi="Times New Roman" w:cs="Times New Roman"/>
          <w:color w:val="212529"/>
          <w:sz w:val="28"/>
          <w:szCs w:val="28"/>
          <w:shd w:val="clear" w:color="auto" w:fill="FFFFFF"/>
          <w:lang w:val="vi-VN"/>
        </w:rPr>
        <w:t xml:space="preserve"> </w:t>
      </w:r>
      <w:r w:rsidR="00F73E39" w:rsidRPr="000A4F3C">
        <w:rPr>
          <w:rFonts w:ascii="Times New Roman" w:eastAsia="Times New Roman" w:hAnsi="Times New Roman" w:cs="Times New Roman"/>
          <w:sz w:val="28"/>
          <w:szCs w:val="28"/>
          <w:lang w:val="vi-VN"/>
        </w:rPr>
        <w:t>tại</w:t>
      </w:r>
      <w:r w:rsidR="00F73E39" w:rsidRPr="00F73E39">
        <w:rPr>
          <w:rFonts w:ascii="Times New Roman" w:eastAsia="Times New Roman" w:hAnsi="Times New Roman" w:cs="Times New Roman"/>
          <w:sz w:val="28"/>
          <w:szCs w:val="28"/>
          <w:lang w:val="nl-NL"/>
        </w:rPr>
        <w:t xml:space="preserve"> buổi sinh hoạt chuyên đề, buổi tọa đàm </w:t>
      </w:r>
      <w:r w:rsidR="00F73E39" w:rsidRPr="000A4F3C">
        <w:rPr>
          <w:rFonts w:ascii="Times New Roman" w:eastAsia="Times New Roman" w:hAnsi="Times New Roman" w:cs="Times New Roman"/>
          <w:sz w:val="28"/>
          <w:szCs w:val="28"/>
          <w:lang w:val="vi-VN"/>
        </w:rPr>
        <w:t>để</w:t>
      </w:r>
      <w:r w:rsidR="004864C6">
        <w:rPr>
          <w:rFonts w:ascii="Times New Roman" w:eastAsia="Times New Roman" w:hAnsi="Times New Roman" w:cs="Times New Roman"/>
          <w:sz w:val="28"/>
          <w:szCs w:val="28"/>
          <w:lang w:val="vi-VN"/>
        </w:rPr>
        <w:t xml:space="preserve"> </w:t>
      </w:r>
      <w:r w:rsidR="00F73E39" w:rsidRPr="00F73E39">
        <w:rPr>
          <w:rFonts w:ascii="Times New Roman" w:eastAsia="Times New Roman" w:hAnsi="Times New Roman" w:cs="Times New Roman"/>
          <w:sz w:val="28"/>
          <w:szCs w:val="28"/>
          <w:lang w:val="nl-NL"/>
        </w:rPr>
        <w:t xml:space="preserve">giáo viên cùng nhau trao đổi, chia sẻ những vướng mắc </w:t>
      </w:r>
      <w:r w:rsidR="00F73E39" w:rsidRPr="000A4F3C">
        <w:rPr>
          <w:rFonts w:ascii="Times New Roman" w:eastAsia="Times New Roman" w:hAnsi="Times New Roman" w:cs="Times New Roman"/>
          <w:sz w:val="28"/>
          <w:szCs w:val="28"/>
          <w:lang w:val="vi-VN"/>
        </w:rPr>
        <w:t xml:space="preserve">khi thực hiện chuyên đề này. </w:t>
      </w:r>
    </w:p>
    <w:p w14:paraId="30B68130" w14:textId="6F50136A" w:rsidR="00DB380A" w:rsidRDefault="00DB380A" w:rsidP="001B011C">
      <w:pPr>
        <w:spacing w:after="0" w:line="288" w:lineRule="auto"/>
        <w:jc w:val="center"/>
        <w:rPr>
          <w:rFonts w:ascii="Times New Roman" w:hAnsi="Times New Roman" w:cs="Times New Roman"/>
          <w:bCs/>
          <w:i/>
          <w:sz w:val="28"/>
          <w:szCs w:val="28"/>
          <w:lang w:val="nl-NL"/>
        </w:rPr>
      </w:pPr>
      <w:r w:rsidRPr="00DB380A">
        <w:rPr>
          <w:rFonts w:ascii="Times New Roman" w:hAnsi="Times New Roman" w:cs="Times New Roman"/>
          <w:bCs/>
          <w:i/>
          <w:sz w:val="28"/>
          <w:szCs w:val="28"/>
          <w:lang w:val="nl-NL"/>
        </w:rPr>
        <w:lastRenderedPageBreak/>
        <w:t>Ảnh 2: Trình bày một số ý tưởng của tôi khi xây dựng lồng ghép các dự án STEAM vào trong các hoạt động cho trẻ mẫu giáo</w:t>
      </w:r>
      <w:r>
        <w:rPr>
          <w:rFonts w:ascii="Times New Roman" w:hAnsi="Times New Roman" w:cs="Times New Roman"/>
          <w:bCs/>
          <w:i/>
          <w:sz w:val="28"/>
          <w:szCs w:val="28"/>
          <w:lang w:val="nl-NL"/>
        </w:rPr>
        <w:t>.</w:t>
      </w:r>
    </w:p>
    <w:p w14:paraId="4C07E4A6" w14:textId="77777777" w:rsidR="00253902" w:rsidRPr="00253902" w:rsidRDefault="00253902" w:rsidP="00253902">
      <w:pPr>
        <w:spacing w:after="0" w:line="288" w:lineRule="auto"/>
        <w:rPr>
          <w:rFonts w:ascii="Times New Roman" w:hAnsi="Times New Roman" w:cs="Times New Roman"/>
          <w:bCs/>
          <w:sz w:val="28"/>
          <w:szCs w:val="28"/>
          <w:lang w:val="nl-NL"/>
        </w:rPr>
      </w:pPr>
      <w:r w:rsidRPr="00253902">
        <w:rPr>
          <w:rFonts w:ascii="Times New Roman" w:hAnsi="Times New Roman" w:cs="Times New Roman"/>
          <w:bCs/>
          <w:sz w:val="28"/>
          <w:szCs w:val="28"/>
          <w:lang w:val="nl-NL"/>
        </w:rPr>
        <w:t>- Đổi mới hình thức tổ chức các hoạt động, tích cực làm đồ dùng đồ chơi, trang trí lớp theo phương pháp tiên tiến STEAM.</w:t>
      </w:r>
    </w:p>
    <w:p w14:paraId="65DB829A" w14:textId="77777777" w:rsidR="00253902" w:rsidRPr="00253902" w:rsidRDefault="00253902" w:rsidP="00253902">
      <w:pPr>
        <w:spacing w:after="0" w:line="288" w:lineRule="auto"/>
        <w:rPr>
          <w:rFonts w:ascii="Times New Roman" w:hAnsi="Times New Roman" w:cs="Times New Roman"/>
          <w:bCs/>
          <w:sz w:val="28"/>
          <w:szCs w:val="28"/>
          <w:lang w:val="nl-NL"/>
        </w:rPr>
      </w:pPr>
      <w:r w:rsidRPr="00253902">
        <w:rPr>
          <w:rFonts w:ascii="Times New Roman" w:hAnsi="Times New Roman" w:cs="Times New Roman"/>
          <w:bCs/>
          <w:sz w:val="28"/>
          <w:szCs w:val="28"/>
          <w:lang w:val="nl-NL"/>
        </w:rPr>
        <w:t>- Tìm hiểu trên các kênh truyền hình VTV, các phương pháp dạy học tiên tiến hướng đến sở thích riêng của từng đứa trẻ, hướng đến tiếp cận STEAM.</w:t>
      </w:r>
    </w:p>
    <w:p w14:paraId="000328F5" w14:textId="312E4708" w:rsidR="00253902" w:rsidRDefault="00253902" w:rsidP="00253902">
      <w:pPr>
        <w:spacing w:after="0" w:line="288" w:lineRule="auto"/>
        <w:rPr>
          <w:rFonts w:ascii="Times New Roman" w:hAnsi="Times New Roman" w:cs="Times New Roman"/>
          <w:bCs/>
          <w:sz w:val="28"/>
          <w:szCs w:val="28"/>
          <w:lang w:val="nl-NL"/>
        </w:rPr>
      </w:pPr>
      <w:r w:rsidRPr="00253902">
        <w:rPr>
          <w:rFonts w:ascii="Times New Roman" w:hAnsi="Times New Roman" w:cs="Times New Roman"/>
          <w:bCs/>
          <w:sz w:val="28"/>
          <w:szCs w:val="28"/>
          <w:lang w:val="nl-NL"/>
        </w:rPr>
        <w:t>- Qua đó tôi nhận thấy việc áp dụng steam để thiết kế môi trường lớp học là cần thiết cho giáo dục mầm non, giúp tôi nắm được cách thiết kế góc chơi cho trẻ phù hợp, phát huy khả năng sáng tạo của trẻ, những hình ảnh trang trí ngộ nghĩnh thu hút trẻ, tạo cho trẻ cảm giác hứng thú học tập và vui chơi, tạo dựng niềm tin ở các bậc phụ huynh cũng vừa là nơi mà chúng tôi thể hiện được tình yêu của mình đối với trẻ, với nghề.</w:t>
      </w:r>
    </w:p>
    <w:p w14:paraId="10523C54" w14:textId="596DB18B" w:rsidR="00253902" w:rsidRPr="00253902" w:rsidRDefault="00253902" w:rsidP="00253902">
      <w:pPr>
        <w:spacing w:after="0" w:line="288" w:lineRule="auto"/>
        <w:rPr>
          <w:rFonts w:ascii="Times New Roman" w:hAnsi="Times New Roman" w:cs="Times New Roman"/>
          <w:b/>
          <w:bCs/>
          <w:color w:val="4472C4" w:themeColor="accent5"/>
          <w:sz w:val="28"/>
          <w:szCs w:val="28"/>
          <w:lang w:val="nl-NL"/>
        </w:rPr>
      </w:pPr>
      <w:r w:rsidRPr="00253902">
        <w:rPr>
          <w:rFonts w:ascii="Times New Roman" w:hAnsi="Times New Roman" w:cs="Times New Roman"/>
          <w:b/>
          <w:bCs/>
          <w:color w:val="4472C4" w:themeColor="accent5"/>
          <w:sz w:val="28"/>
          <w:szCs w:val="28"/>
          <w:lang w:val="nl-NL"/>
        </w:rPr>
        <w:t>* Biện pháp 2: Sưu tầm nguyên vật liệu để phục vụ cho công tác đổi mới môi trường lớp học theo hướng STEAM.</w:t>
      </w:r>
    </w:p>
    <w:p w14:paraId="3DE11744" w14:textId="77777777" w:rsidR="00253902" w:rsidRPr="00253902" w:rsidRDefault="00253902" w:rsidP="00253902">
      <w:pPr>
        <w:spacing w:after="0" w:line="288" w:lineRule="auto"/>
        <w:rPr>
          <w:rFonts w:ascii="Times New Roman" w:hAnsi="Times New Roman" w:cs="Times New Roman"/>
          <w:bCs/>
          <w:sz w:val="28"/>
          <w:szCs w:val="28"/>
          <w:lang w:val="nl-NL"/>
        </w:rPr>
      </w:pPr>
      <w:r w:rsidRPr="00253902">
        <w:rPr>
          <w:rFonts w:ascii="Times New Roman" w:hAnsi="Times New Roman" w:cs="Times New Roman"/>
          <w:bCs/>
          <w:sz w:val="28"/>
          <w:szCs w:val="28"/>
          <w:lang w:val="nl-NL"/>
        </w:rPr>
        <w:t xml:space="preserve"> Lắng nghe sự chỉ đạo của phòng, ban giám hiệu nhà trường triển khai thực hiện có hiệu quả trong việc đổi mới môi trường lớp học của mình được phụ trách. Với những đồ dùng, đồ chơi nhà trường cấp phát cho lớp nếu trẻ xem mãi, chơi mãi cũng sẽ gây nhàm chán. Do đó ngay từ đầu năm học tôi cùng với giáo viên trong tổ có tổ chức họp chuyên môn và lên kế hoạch để chuẩn bị làm đồ dùng đồ chơi phục vụ cho các hoạt động tại lớp sao cho khoa học và phù hợp chủ đề thực hiện, phù hợp tình hình trẻ tại lớp</w:t>
      </w:r>
    </w:p>
    <w:p w14:paraId="4FB22C11" w14:textId="7F4660BE" w:rsidR="00253902" w:rsidRDefault="00253902" w:rsidP="00253902">
      <w:pPr>
        <w:spacing w:after="0" w:line="288" w:lineRule="auto"/>
        <w:rPr>
          <w:rFonts w:ascii="Times New Roman" w:hAnsi="Times New Roman" w:cs="Times New Roman"/>
          <w:bCs/>
          <w:sz w:val="28"/>
          <w:szCs w:val="28"/>
          <w:lang w:val="nl-NL"/>
        </w:rPr>
      </w:pPr>
      <w:r w:rsidRPr="00253902">
        <w:rPr>
          <w:rFonts w:ascii="Times New Roman" w:hAnsi="Times New Roman" w:cs="Times New Roman"/>
          <w:bCs/>
          <w:sz w:val="28"/>
          <w:szCs w:val="28"/>
          <w:lang w:val="nl-NL"/>
        </w:rPr>
        <w:t xml:space="preserve"> Để có nguồn nguyên liệu dồi dào thì cũng ngay từ đầu năm tôi lên kế hoạch sưu tầm các nguyên vật liệu sẵn có ở địa phương như: Tre, nứa, gỗ, mo cau, lá cây, vỏ chai, lõi giấy vệ sinh, bìa cottong, hạt cao su, cà phê, các loại hạt đậu, hạt bắp, lon sữa, giấy màu, vỏ sò, vỏ ốc, que xiên, que kem, đá, những nguyên vật liệu tôi sưu tầm đều đảm bảo an toàn cho trẻ và không sắc nhọn, màu sắc bắt mắt. Sau khi vệ sinh sạch tôi cho trẻ phân loại  đồ dùng nguyên vật liệu đó. Sau đó cho  xếp các nguyên vật liệu vào các góc để tiện cho việc chọn lựa vật liệu của trẻ trong hoạt động.</w:t>
      </w:r>
    </w:p>
    <w:p w14:paraId="485CF4B8" w14:textId="77777777" w:rsidR="00253902" w:rsidRPr="00253902" w:rsidRDefault="00253902" w:rsidP="00253902">
      <w:pPr>
        <w:spacing w:after="0" w:line="288" w:lineRule="auto"/>
        <w:rPr>
          <w:rFonts w:ascii="Times New Roman" w:hAnsi="Times New Roman" w:cs="Times New Roman"/>
          <w:bCs/>
          <w:sz w:val="28"/>
          <w:szCs w:val="28"/>
          <w:lang w:val="nl-NL"/>
        </w:rPr>
      </w:pPr>
      <w:r w:rsidRPr="00253902">
        <w:rPr>
          <w:rFonts w:ascii="Times New Roman" w:hAnsi="Times New Roman" w:cs="Times New Roman"/>
          <w:bCs/>
          <w:sz w:val="28"/>
          <w:szCs w:val="28"/>
          <w:lang w:val="nl-NL"/>
        </w:rPr>
        <w:t>Tôi lên kế họach tuyên truyền tới cha mẹ trẻ mỗi chủ đề ủng hộ một ít các nguyên vật liệu phong phú, dồi dào sẵn có tại địa phương để tôi làm đồ dùng đồ chơi sáng tạo cho trẻ.</w:t>
      </w:r>
    </w:p>
    <w:p w14:paraId="78F8BA33" w14:textId="312513AE" w:rsidR="00253902" w:rsidRDefault="00253902" w:rsidP="00253902">
      <w:pPr>
        <w:spacing w:after="0" w:line="288" w:lineRule="auto"/>
        <w:jc w:val="center"/>
        <w:rPr>
          <w:rFonts w:ascii="Times New Roman" w:hAnsi="Times New Roman" w:cs="Times New Roman"/>
          <w:bCs/>
          <w:i/>
          <w:sz w:val="28"/>
          <w:szCs w:val="28"/>
          <w:lang w:val="nl-NL"/>
        </w:rPr>
      </w:pPr>
      <w:r w:rsidRPr="00253902">
        <w:rPr>
          <w:rFonts w:ascii="Times New Roman" w:hAnsi="Times New Roman" w:cs="Times New Roman"/>
          <w:bCs/>
          <w:i/>
          <w:sz w:val="28"/>
          <w:szCs w:val="28"/>
          <w:lang w:val="nl-NL"/>
        </w:rPr>
        <w:t>Ảnh 3: Vận động phụ huynh ủng hộ nguyên vật liệu tái chế.</w:t>
      </w:r>
    </w:p>
    <w:p w14:paraId="5CD6E0BB" w14:textId="77777777" w:rsidR="00D549CF" w:rsidRDefault="00D549CF" w:rsidP="00253902">
      <w:pPr>
        <w:spacing w:after="0" w:line="288" w:lineRule="auto"/>
        <w:jc w:val="center"/>
        <w:rPr>
          <w:rFonts w:ascii="Times New Roman" w:hAnsi="Times New Roman" w:cs="Times New Roman"/>
          <w:bCs/>
          <w:i/>
          <w:sz w:val="28"/>
          <w:szCs w:val="28"/>
          <w:lang w:val="nl-NL"/>
        </w:rPr>
      </w:pPr>
    </w:p>
    <w:p w14:paraId="3A784C78" w14:textId="77777777" w:rsidR="00D549CF" w:rsidRPr="00D549CF" w:rsidRDefault="00D549CF" w:rsidP="00253902">
      <w:pPr>
        <w:spacing w:after="0" w:line="288" w:lineRule="auto"/>
        <w:jc w:val="center"/>
        <w:rPr>
          <w:rFonts w:ascii="Times New Roman" w:hAnsi="Times New Roman" w:cs="Times New Roman"/>
          <w:bCs/>
          <w:sz w:val="28"/>
          <w:szCs w:val="28"/>
          <w:lang w:val="nl-NL"/>
        </w:rPr>
        <w:sectPr w:rsidR="00D549CF" w:rsidRPr="00D549CF" w:rsidSect="000A4F3C">
          <w:pgSz w:w="11907" w:h="16840" w:code="9"/>
          <w:pgMar w:top="1134" w:right="1134" w:bottom="1134" w:left="1701" w:header="624" w:footer="624" w:gutter="0"/>
          <w:pgNumType w:start="1"/>
          <w:cols w:space="720"/>
          <w:titlePg/>
          <w:docGrid w:linePitch="360"/>
        </w:sectPr>
      </w:pPr>
    </w:p>
    <w:p w14:paraId="54D8B688" w14:textId="119C3371" w:rsidR="0090526E" w:rsidRPr="000A4F3C" w:rsidRDefault="0090526E" w:rsidP="000A4F3C">
      <w:pPr>
        <w:pStyle w:val="Heading3"/>
        <w:spacing w:before="0" w:after="0" w:line="276" w:lineRule="auto"/>
        <w:rPr>
          <w:rFonts w:ascii="Times New Roman" w:eastAsia="Times New Roman" w:hAnsi="Times New Roman" w:cs="Times New Roman"/>
          <w:b w:val="0"/>
          <w:bCs w:val="0"/>
          <w:i/>
          <w:color w:val="0070C0"/>
          <w:sz w:val="28"/>
          <w:szCs w:val="28"/>
          <w:lang w:val="vi-VN" w:eastAsia="vi-VN"/>
        </w:rPr>
      </w:pPr>
      <w:bookmarkStart w:id="17" w:name="_Toc193877114"/>
      <w:r w:rsidRPr="000A4F3C">
        <w:rPr>
          <w:rFonts w:ascii="Times New Roman" w:eastAsia="Times New Roman" w:hAnsi="Times New Roman" w:cs="Times New Roman"/>
          <w:i/>
          <w:color w:val="0070C0"/>
          <w:sz w:val="28"/>
          <w:szCs w:val="28"/>
          <w:lang w:val="vi-VN" w:eastAsia="vi-VN"/>
        </w:rPr>
        <w:lastRenderedPageBreak/>
        <w:t>*</w:t>
      </w:r>
      <w:r w:rsidR="007B33F5">
        <w:rPr>
          <w:rFonts w:ascii="Times New Roman" w:eastAsia="Times New Roman" w:hAnsi="Times New Roman" w:cs="Times New Roman"/>
          <w:i/>
          <w:color w:val="0070C0"/>
          <w:sz w:val="28"/>
          <w:szCs w:val="28"/>
          <w:lang w:eastAsia="vi-VN"/>
        </w:rPr>
        <w:t xml:space="preserve"> </w:t>
      </w:r>
      <w:r w:rsidRPr="000A4F3C">
        <w:rPr>
          <w:rFonts w:ascii="Times New Roman" w:eastAsia="Times New Roman" w:hAnsi="Times New Roman" w:cs="Times New Roman"/>
          <w:i/>
          <w:color w:val="0070C0"/>
          <w:sz w:val="28"/>
          <w:szCs w:val="28"/>
          <w:lang w:val="vi-VN" w:eastAsia="vi-VN"/>
        </w:rPr>
        <w:t>Biện pháp 3: Thiết kế các góc chơi trong lớp học theo hướng steam</w:t>
      </w:r>
      <w:bookmarkEnd w:id="17"/>
    </w:p>
    <w:p w14:paraId="18DF6E9A" w14:textId="1F261AB1" w:rsidR="0090526E" w:rsidRPr="000A4F3C" w:rsidRDefault="008816E8" w:rsidP="008816E8">
      <w:pPr>
        <w:spacing w:after="0"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90526E" w:rsidRPr="000A4F3C">
        <w:rPr>
          <w:rFonts w:ascii="Times New Roman" w:eastAsia="Times New Roman" w:hAnsi="Times New Roman" w:cs="Times New Roman"/>
          <w:sz w:val="28"/>
          <w:szCs w:val="28"/>
          <w:lang w:val="vi-VN"/>
        </w:rPr>
        <w:t>Để mỗi lớp học thật sự là ngôi nhà thể hiện màu sắc đặc trưng riêng biệt của từng lớp, phù hợp với lứa tuổi đảm bảo tính thẩm mỹ, tính khoa học, tính sáng tạo, tạo sự thân thiện giữa cô và trẻ, giữa trẻ với trẻ, chúng tôi đã xây dựng ý tưởng trên cơ sở đó tư vấn cho các lớp lựa chọn bố trí các góc chơi cho khoa học, đồng thời gắn với nhiệm vụ trọng tâm trong năm học như góc thực hành cuộc sống, góc khoa học, góc sách, truyện, góc xây dựng, góc phân vai,…</w:t>
      </w:r>
    </w:p>
    <w:p w14:paraId="4EA2D2B3" w14:textId="77777777" w:rsidR="0090526E" w:rsidRPr="000A4F3C" w:rsidRDefault="0090526E" w:rsidP="008816E8">
      <w:pPr>
        <w:spacing w:after="0" w:line="288" w:lineRule="auto"/>
        <w:contextualSpacing/>
        <w:jc w:val="both"/>
        <w:rPr>
          <w:rFonts w:ascii="Times New Roman" w:eastAsia="Times New Roman" w:hAnsi="Times New Roman" w:cs="Times New Roman"/>
          <w:sz w:val="28"/>
          <w:szCs w:val="28"/>
          <w:lang w:val="vi-VN"/>
        </w:rPr>
      </w:pPr>
      <w:r w:rsidRPr="0090526E">
        <w:rPr>
          <w:rFonts w:ascii="Times New Roman" w:eastAsia="Times New Roman" w:hAnsi="Times New Roman" w:cs="Times New Roman"/>
          <w:b/>
          <w:bCs/>
          <w:sz w:val="28"/>
          <w:szCs w:val="28"/>
          <w:lang w:val="vi-VN"/>
        </w:rPr>
        <w:t>- G</w:t>
      </w:r>
      <w:r w:rsidRPr="000A4F3C">
        <w:rPr>
          <w:rFonts w:ascii="Times New Roman" w:eastAsia="Times New Roman" w:hAnsi="Times New Roman" w:cs="Times New Roman"/>
          <w:b/>
          <w:bCs/>
          <w:sz w:val="28"/>
          <w:szCs w:val="28"/>
          <w:lang w:val="vi-VN"/>
        </w:rPr>
        <w:t xml:space="preserve">óc nghệ thuật: </w:t>
      </w:r>
      <w:r w:rsidRPr="000A4F3C">
        <w:rPr>
          <w:rFonts w:ascii="Times New Roman" w:eastAsia="Times New Roman" w:hAnsi="Times New Roman" w:cs="Times New Roman"/>
          <w:sz w:val="28"/>
          <w:szCs w:val="28"/>
          <w:lang w:val="vi-VN"/>
        </w:rPr>
        <w:t>Có khoảng trống rộng, chia làm hai mảng, một mảng tôi treo các dụng cụ âm nhạc, một mảng còn lại tôi kết hợp bố trí thiết kế góc sáng tạo và trưng bày các nguyên vật liệu, học liệu. Tính sáng tạo nghệ thuật thể hiện trong góc này với vô vàn nguyên liệu phong phú, đa dạng sẵn có tại địa phương như: Lõi giấy, khay bỏ trứng được tôi cắt ra từng miếng nhỏ, quả thông, ống hút, hạt cao su, hạt bon bon, que kem, vỏ ngao, các loại hạt đậu, que gỗ, cành cây, lá khô, cùi bắp cho trẻ thỏa sức sáng tạo.</w:t>
      </w:r>
    </w:p>
    <w:p w14:paraId="577A052D" w14:textId="13DACAE0" w:rsidR="0090526E" w:rsidRPr="000A4F3C" w:rsidRDefault="008816E8" w:rsidP="008816E8">
      <w:pPr>
        <w:spacing w:after="0" w:line="288"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90526E" w:rsidRPr="000A4F3C">
        <w:rPr>
          <w:rFonts w:ascii="Times New Roman" w:eastAsia="Times New Roman" w:hAnsi="Times New Roman" w:cs="Times New Roman"/>
          <w:sz w:val="28"/>
          <w:szCs w:val="28"/>
          <w:lang w:val="vi-VN"/>
        </w:rPr>
        <w:t xml:space="preserve"> Ví dụ: Chủ đề  gia đình trẻ sẽ dùng lõi giấy để vẽ người. Từ những nguyên vật liệu, học liệu, đồ dùng đồ chơi này trẻ có thể thoả sức sáng tạo, thể hiện ý tưởng của mình một cách hứng thú, hào hứng hơn mà không gây nhàm chán, trẻ có thể sử dụng các đồ chơi này xuyên suốt trong quá trình trẻ hoạt động và chơi với nhiều mục đích, hoạt động khác nhau. </w:t>
      </w:r>
    </w:p>
    <w:p w14:paraId="29FADB6B" w14:textId="77777777" w:rsidR="0090526E" w:rsidRPr="0090526E" w:rsidRDefault="0090526E" w:rsidP="008816E8">
      <w:pPr>
        <w:spacing w:after="0" w:line="288" w:lineRule="auto"/>
        <w:contextualSpacing/>
        <w:jc w:val="both"/>
        <w:rPr>
          <w:rFonts w:ascii="Times New Roman" w:eastAsia="Times New Roman" w:hAnsi="Times New Roman" w:cs="Times New Roman"/>
          <w:b/>
          <w:bCs/>
          <w:sz w:val="28"/>
          <w:szCs w:val="28"/>
          <w:lang w:val="vi-VN"/>
        </w:rPr>
      </w:pPr>
      <w:r w:rsidRPr="0090526E">
        <w:rPr>
          <w:rFonts w:ascii="Times New Roman" w:eastAsia="Times New Roman" w:hAnsi="Times New Roman" w:cs="Times New Roman"/>
          <w:sz w:val="28"/>
          <w:szCs w:val="28"/>
          <w:lang w:val="vi-VN"/>
        </w:rPr>
        <w:t>-</w:t>
      </w:r>
      <w:r w:rsidRPr="000A4F3C">
        <w:rPr>
          <w:rFonts w:ascii="Times New Roman" w:eastAsia="Times New Roman" w:hAnsi="Times New Roman" w:cs="Times New Roman"/>
          <w:sz w:val="28"/>
          <w:szCs w:val="28"/>
          <w:lang w:val="vi-VN"/>
        </w:rPr>
        <w:t xml:space="preserve"> </w:t>
      </w:r>
      <w:r w:rsidRPr="0090526E">
        <w:rPr>
          <w:rFonts w:ascii="Times New Roman" w:eastAsia="Times New Roman" w:hAnsi="Times New Roman" w:cs="Times New Roman"/>
          <w:b/>
          <w:bCs/>
          <w:sz w:val="28"/>
          <w:szCs w:val="28"/>
          <w:lang w:val="vi-VN"/>
        </w:rPr>
        <w:t>G</w:t>
      </w:r>
      <w:r w:rsidRPr="000A4F3C">
        <w:rPr>
          <w:rFonts w:ascii="Times New Roman" w:eastAsia="Times New Roman" w:hAnsi="Times New Roman" w:cs="Times New Roman"/>
          <w:b/>
          <w:bCs/>
          <w:sz w:val="28"/>
          <w:szCs w:val="28"/>
          <w:lang w:val="vi-VN"/>
        </w:rPr>
        <w:t xml:space="preserve">óc học tập: </w:t>
      </w:r>
      <w:r w:rsidRPr="0090526E">
        <w:rPr>
          <w:rFonts w:ascii="Times New Roman" w:eastAsia="Times New Roman" w:hAnsi="Times New Roman" w:cs="Times New Roman"/>
          <w:sz w:val="28"/>
          <w:szCs w:val="28"/>
          <w:lang w:val="vi-VN"/>
        </w:rPr>
        <w:t>T</w:t>
      </w:r>
      <w:r w:rsidRPr="000A4F3C">
        <w:rPr>
          <w:rFonts w:ascii="Times New Roman" w:eastAsia="Times New Roman" w:hAnsi="Times New Roman" w:cs="Times New Roman"/>
          <w:sz w:val="28"/>
          <w:szCs w:val="28"/>
          <w:lang w:val="vi-VN"/>
        </w:rPr>
        <w:t>ôi đều thiết kế</w:t>
      </w:r>
      <w:r w:rsidRPr="0090526E">
        <w:rPr>
          <w:rFonts w:ascii="Times New Roman" w:eastAsia="Times New Roman" w:hAnsi="Times New Roman" w:cs="Times New Roman"/>
          <w:sz w:val="28"/>
          <w:szCs w:val="28"/>
          <w:lang w:val="vi-VN"/>
        </w:rPr>
        <w:t xml:space="preserve"> đồ chơi</w:t>
      </w:r>
      <w:r w:rsidRPr="000A4F3C">
        <w:rPr>
          <w:rFonts w:ascii="Times New Roman" w:eastAsia="Times New Roman" w:hAnsi="Times New Roman" w:cs="Times New Roman"/>
          <w:sz w:val="28"/>
          <w:szCs w:val="28"/>
          <w:lang w:val="vi-VN"/>
        </w:rPr>
        <w:t xml:space="preserve"> theo hướng mở</w:t>
      </w:r>
      <w:r w:rsidRPr="0090526E">
        <w:rPr>
          <w:rFonts w:ascii="Times New Roman" w:eastAsia="Times New Roman" w:hAnsi="Times New Roman" w:cs="Times New Roman"/>
          <w:sz w:val="28"/>
          <w:szCs w:val="28"/>
          <w:lang w:val="vi-VN"/>
        </w:rPr>
        <w:t xml:space="preserve"> </w:t>
      </w:r>
      <w:r w:rsidRPr="000A4F3C">
        <w:rPr>
          <w:rFonts w:ascii="Times New Roman" w:eastAsia="Times New Roman" w:hAnsi="Times New Roman" w:cs="Times New Roman"/>
          <w:sz w:val="28"/>
          <w:szCs w:val="28"/>
          <w:lang w:val="vi-VN"/>
        </w:rPr>
        <w:t>thay đổi nội dung chơi phù hợp với chủ đề nhằm phát triển tư duy cho trẻ</w:t>
      </w:r>
      <w:r w:rsidRPr="0090526E">
        <w:rPr>
          <w:rFonts w:ascii="Times New Roman" w:eastAsia="Times New Roman" w:hAnsi="Times New Roman" w:cs="Times New Roman"/>
          <w:sz w:val="28"/>
          <w:szCs w:val="28"/>
          <w:lang w:val="vi-VN"/>
        </w:rPr>
        <w:t>, Các đồ chơi được sắp xếp gọn gàng trẻ dễ lấy và cất đi</w:t>
      </w:r>
    </w:p>
    <w:p w14:paraId="17C073A9" w14:textId="4BA5AD4B" w:rsidR="0090526E" w:rsidRDefault="008816E8" w:rsidP="008816E8">
      <w:pPr>
        <w:spacing w:after="0" w:line="288"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90526E" w:rsidRPr="000A4F3C">
        <w:rPr>
          <w:rFonts w:ascii="Times New Roman" w:eastAsia="Times New Roman" w:hAnsi="Times New Roman" w:cs="Times New Roman"/>
          <w:sz w:val="28"/>
          <w:szCs w:val="28"/>
          <w:lang w:val="vi-VN"/>
        </w:rPr>
        <w:t xml:space="preserve">Ví dụ: Bảng bé tập ghép chữ. Với chủ đề giao thông tôi vẽ tranh một số phương tiện giao thông kèm cụm từ ở dưới bức tranh để trẻ ghép từ, tôi còn làm các học liệu từ bìa cottong thành các tấm bảng và viết chữ cái, chữ số lên đó để trẻ xếp, gắn đính bằng các hột hạt, hoạt động này rèn cho trẻ tính kiên nhẫn và khắc sâu trí nhớ về các biểu tượng. </w:t>
      </w:r>
    </w:p>
    <w:p w14:paraId="5F3D93E6" w14:textId="60085D4A" w:rsidR="00541983" w:rsidRPr="00541983" w:rsidRDefault="00541983" w:rsidP="001B011C">
      <w:pPr>
        <w:spacing w:after="0" w:line="288" w:lineRule="auto"/>
        <w:contextualSpacing/>
        <w:jc w:val="center"/>
        <w:rPr>
          <w:rFonts w:ascii="Times New Roman" w:eastAsia="Times New Roman" w:hAnsi="Times New Roman" w:cs="Times New Roman"/>
          <w:i/>
          <w:sz w:val="28"/>
          <w:szCs w:val="28"/>
        </w:rPr>
      </w:pPr>
      <w:r w:rsidRPr="00541983">
        <w:rPr>
          <w:rFonts w:ascii="Times New Roman" w:eastAsia="Times New Roman" w:hAnsi="Times New Roman" w:cs="Times New Roman"/>
          <w:i/>
          <w:sz w:val="28"/>
          <w:szCs w:val="28"/>
        </w:rPr>
        <w:t>Ảnh 4: Hoạt động bé làm quen với toán</w:t>
      </w:r>
      <w:r>
        <w:rPr>
          <w:rFonts w:ascii="Times New Roman" w:eastAsia="Times New Roman" w:hAnsi="Times New Roman" w:cs="Times New Roman"/>
          <w:i/>
          <w:sz w:val="28"/>
          <w:szCs w:val="28"/>
        </w:rPr>
        <w:t>.</w:t>
      </w:r>
    </w:p>
    <w:p w14:paraId="3D7CC2BF" w14:textId="7647F818" w:rsidR="005D6393" w:rsidRPr="000A4F3C" w:rsidRDefault="0090526E" w:rsidP="008816E8">
      <w:pPr>
        <w:spacing w:after="0" w:line="288" w:lineRule="auto"/>
        <w:contextualSpacing/>
        <w:jc w:val="both"/>
        <w:rPr>
          <w:rFonts w:ascii="Times New Roman" w:eastAsia="Times New Roman" w:hAnsi="Times New Roman" w:cs="Times New Roman"/>
          <w:sz w:val="28"/>
          <w:szCs w:val="28"/>
          <w:lang w:val="vi-VN"/>
        </w:rPr>
      </w:pPr>
      <w:r w:rsidRPr="000A4F3C">
        <w:rPr>
          <w:rFonts w:ascii="Times New Roman" w:eastAsia="Times New Roman" w:hAnsi="Times New Roman" w:cs="Times New Roman"/>
          <w:sz w:val="28"/>
          <w:szCs w:val="28"/>
          <w:lang w:val="vi-VN"/>
        </w:rPr>
        <w:t xml:space="preserve"> Bên cạnh góc ngôn ngữ tôi còn bố trí, thiết kế góc bé vui học toán với các học liệu, nguyên vật liệu sẵn có tại địa phương, dễ tìm, dễ làm như: Tôi làm các bảng biểu trên cái mẹt, bìa cottong cho trẻ hoạt động, trẻ sẽ được học sắp xếp theo quy tắc, được học tách gộp, được học cách xếp tương ứng, được làm quen với các hình hình học và nhận biết các kích thước cao – Thấp, Dài</w:t>
      </w:r>
      <w:r w:rsidRPr="0090526E">
        <w:rPr>
          <w:rFonts w:ascii="Times New Roman" w:eastAsia="Times New Roman" w:hAnsi="Times New Roman" w:cs="Times New Roman"/>
          <w:sz w:val="28"/>
          <w:szCs w:val="28"/>
          <w:lang w:val="vi-VN"/>
        </w:rPr>
        <w:t xml:space="preserve"> </w:t>
      </w:r>
      <w:r w:rsidRPr="000A4F3C">
        <w:rPr>
          <w:rFonts w:ascii="Times New Roman" w:eastAsia="Times New Roman" w:hAnsi="Times New Roman" w:cs="Times New Roman"/>
          <w:sz w:val="28"/>
          <w:szCs w:val="28"/>
          <w:lang w:val="vi-VN"/>
        </w:rPr>
        <w:t xml:space="preserve">- Ngắn, to – Nhỏ trên các bảng biểu mà cô đã thiết kế.  </w:t>
      </w:r>
    </w:p>
    <w:p w14:paraId="40473DE1" w14:textId="77777777" w:rsidR="0090526E" w:rsidRDefault="0090526E" w:rsidP="000A4F3C">
      <w:pPr>
        <w:tabs>
          <w:tab w:val="left" w:pos="4680"/>
          <w:tab w:val="left" w:pos="5760"/>
          <w:tab w:val="left" w:pos="6840"/>
          <w:tab w:val="left" w:pos="8100"/>
        </w:tabs>
        <w:spacing w:after="0" w:line="288" w:lineRule="auto"/>
        <w:jc w:val="both"/>
        <w:rPr>
          <w:rFonts w:ascii="Times New Roman" w:eastAsia="Times New Roman" w:hAnsi="Times New Roman" w:cs="Times New Roman"/>
          <w:sz w:val="28"/>
          <w:szCs w:val="28"/>
          <w:lang w:val="vi-VN"/>
        </w:rPr>
      </w:pPr>
      <w:r w:rsidRPr="0090526E">
        <w:rPr>
          <w:rFonts w:ascii="Times New Roman" w:eastAsia="Times New Roman" w:hAnsi="Times New Roman" w:cs="Times New Roman"/>
          <w:b/>
          <w:bCs/>
          <w:color w:val="000000"/>
          <w:sz w:val="28"/>
          <w:szCs w:val="28"/>
          <w:lang w:val="vi-VN"/>
        </w:rPr>
        <w:t>-</w:t>
      </w:r>
      <w:r w:rsidRPr="000A4F3C">
        <w:rPr>
          <w:rFonts w:ascii="Times New Roman" w:eastAsia="Times New Roman" w:hAnsi="Times New Roman" w:cs="Times New Roman"/>
          <w:b/>
          <w:bCs/>
          <w:color w:val="000000"/>
          <w:sz w:val="28"/>
          <w:szCs w:val="28"/>
          <w:lang w:val="vi-VN"/>
        </w:rPr>
        <w:t xml:space="preserve"> Thứ ba góc đọc sách</w:t>
      </w:r>
      <w:r w:rsidRPr="000A4F3C">
        <w:rPr>
          <w:rFonts w:ascii="Times New Roman" w:eastAsia="Times New Roman" w:hAnsi="Times New Roman" w:cs="Times New Roman"/>
          <w:bCs/>
          <w:color w:val="000000"/>
          <w:sz w:val="28"/>
          <w:szCs w:val="28"/>
          <w:lang w:val="vi-VN"/>
        </w:rPr>
        <w:t xml:space="preserve">: Tôi sưu tầm các cuốn tranh truyện cổ tích có hình ảnh ảnh ngộ nghĩnh của các nhân vật trong truyện với mục đích nhằm giới thiệu thêm thật nhiều tác phẩm văn học trong và ngoài chương trình  giáo dục đến trẻ. </w:t>
      </w:r>
      <w:r w:rsidRPr="000A4F3C">
        <w:rPr>
          <w:rFonts w:ascii="Times New Roman" w:eastAsia="Times New Roman" w:hAnsi="Times New Roman" w:cs="Times New Roman"/>
          <w:sz w:val="28"/>
          <w:szCs w:val="28"/>
          <w:lang w:val="vi-VN"/>
        </w:rPr>
        <w:t xml:space="preserve">Bởi </w:t>
      </w:r>
      <w:r w:rsidRPr="000A4F3C">
        <w:rPr>
          <w:rFonts w:ascii="Times New Roman" w:eastAsia="Times New Roman" w:hAnsi="Times New Roman" w:cs="Times New Roman"/>
          <w:sz w:val="28"/>
          <w:szCs w:val="28"/>
          <w:lang w:val="vi-VN"/>
        </w:rPr>
        <w:lastRenderedPageBreak/>
        <w:t>trong tiết học thì việc cho trẻ được tiếp xúc với các tác phẩm văn học cũng có nhưng chưa đáp ứng đủ nhu cầu ham học hỏi của trẻ ở lứa tuổi này.</w:t>
      </w:r>
    </w:p>
    <w:p w14:paraId="4205A156" w14:textId="79BFBCD4" w:rsidR="005D6393" w:rsidRDefault="00541983" w:rsidP="001B011C">
      <w:pPr>
        <w:tabs>
          <w:tab w:val="left" w:pos="4680"/>
          <w:tab w:val="left" w:pos="5760"/>
          <w:tab w:val="left" w:pos="6840"/>
          <w:tab w:val="left" w:pos="8100"/>
        </w:tabs>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Ảnh 5</w:t>
      </w:r>
      <w:r w:rsidR="005D6393" w:rsidRPr="005D6393">
        <w:rPr>
          <w:rFonts w:ascii="Times New Roman" w:eastAsia="Times New Roman" w:hAnsi="Times New Roman" w:cs="Times New Roman"/>
          <w:i/>
          <w:sz w:val="28"/>
          <w:szCs w:val="28"/>
        </w:rPr>
        <w:t>: G</w:t>
      </w:r>
      <w:r w:rsidR="00536C1B">
        <w:rPr>
          <w:rFonts w:ascii="Times New Roman" w:eastAsia="Times New Roman" w:hAnsi="Times New Roman" w:cs="Times New Roman"/>
          <w:i/>
          <w:sz w:val="28"/>
          <w:szCs w:val="28"/>
        </w:rPr>
        <w:t>óc đọc sách.</w:t>
      </w:r>
    </w:p>
    <w:p w14:paraId="081DAE11" w14:textId="53532BE2" w:rsidR="0090526E" w:rsidRPr="000A4F3C" w:rsidRDefault="0090526E" w:rsidP="000A4F3C">
      <w:pPr>
        <w:tabs>
          <w:tab w:val="left" w:pos="426"/>
        </w:tabs>
        <w:spacing w:after="0" w:line="288" w:lineRule="auto"/>
        <w:jc w:val="both"/>
        <w:rPr>
          <w:rFonts w:ascii="Times New Roman" w:eastAsia="Times New Roman" w:hAnsi="Times New Roman" w:cs="Times New Roman"/>
          <w:sz w:val="28"/>
          <w:szCs w:val="28"/>
          <w:lang w:val="vi-VN"/>
        </w:rPr>
      </w:pPr>
      <w:r w:rsidRPr="0090526E">
        <w:rPr>
          <w:rFonts w:ascii="Times New Roman" w:eastAsia="Times New Roman" w:hAnsi="Times New Roman" w:cs="Times New Roman"/>
          <w:sz w:val="28"/>
          <w:szCs w:val="28"/>
          <w:lang w:val="vi-VN"/>
        </w:rPr>
        <w:t>-</w:t>
      </w:r>
      <w:r w:rsidR="008816E8">
        <w:rPr>
          <w:rFonts w:ascii="Times New Roman" w:eastAsia="Times New Roman" w:hAnsi="Times New Roman" w:cs="Times New Roman"/>
          <w:sz w:val="28"/>
          <w:szCs w:val="28"/>
        </w:rPr>
        <w:t xml:space="preserve"> </w:t>
      </w:r>
      <w:r w:rsidRPr="0090526E">
        <w:rPr>
          <w:rFonts w:ascii="Times New Roman" w:eastAsia="Times New Roman" w:hAnsi="Times New Roman" w:cs="Times New Roman"/>
          <w:b/>
          <w:bCs/>
          <w:sz w:val="28"/>
          <w:szCs w:val="28"/>
          <w:lang w:val="vi-VN"/>
        </w:rPr>
        <w:t>G</w:t>
      </w:r>
      <w:r w:rsidRPr="000A4F3C">
        <w:rPr>
          <w:rFonts w:ascii="Times New Roman" w:eastAsia="Times New Roman" w:hAnsi="Times New Roman" w:cs="Times New Roman"/>
          <w:b/>
          <w:bCs/>
          <w:sz w:val="28"/>
          <w:szCs w:val="28"/>
          <w:lang w:val="vi-VN"/>
        </w:rPr>
        <w:t>óc kỹ năng:</w:t>
      </w:r>
      <w:r w:rsidRPr="000A4F3C">
        <w:rPr>
          <w:rFonts w:ascii="Times New Roman" w:eastAsia="Times New Roman" w:hAnsi="Times New Roman" w:cs="Times New Roman"/>
          <w:sz w:val="28"/>
          <w:szCs w:val="28"/>
          <w:lang w:val="vi-VN"/>
        </w:rPr>
        <w:t xml:space="preserve"> Tôi nhận thấy rằng thực hành kỹ năng cũng là vô cùng quan trọng đối với trẻ giúp trẻ tăng cường, phát triển sự độc lập trong việc thực hiện các hoạt động trong cuộc sống. Tôi thường trò chuyện gần gũi và cởi mở với trẻ về những việc mà trẻ cảm thấy chưa tự tin làm được hay còn lúng túng hay chưa từng thực hành ở nhà thì tôi sẽ đưa ra nội dung đó ở góc thực hành kỹ năng, sau đó cô và trẻ sẽ cùng thực hành các kỹ năng này.</w:t>
      </w:r>
    </w:p>
    <w:p w14:paraId="75AB8708" w14:textId="7AFB9668" w:rsidR="0090526E" w:rsidRDefault="008816E8" w:rsidP="008816E8">
      <w:pPr>
        <w:spacing w:after="0" w:line="288"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90526E" w:rsidRPr="000A4F3C">
        <w:rPr>
          <w:rFonts w:ascii="Times New Roman" w:eastAsia="Times New Roman" w:hAnsi="Times New Roman" w:cs="Times New Roman"/>
          <w:sz w:val="28"/>
          <w:szCs w:val="28"/>
          <w:lang w:val="vi-VN"/>
        </w:rPr>
        <w:t xml:space="preserve">Ở đây trẻ được rèn các kỹ năng sỏ giày, gấp quần áo, tết tóc với các đồ dùng cô đã chuẩn bị, tôi còn sưu tầm nhiều nguyên vật liệu khác nhau sẵn có tại địa phương như: Ống tre, nứa nhỏ, ống hút, hạt cao su, kẽm nhung, len, dây xâu, để trẻ xâu luồn, để trẻ thực hành các thao tác kỹ năng sống hàng ngày. </w:t>
      </w:r>
    </w:p>
    <w:p w14:paraId="52B4D246" w14:textId="55E2E4BE" w:rsidR="005D6393" w:rsidRPr="005D6393" w:rsidRDefault="001B011C" w:rsidP="001B011C">
      <w:pPr>
        <w:spacing w:after="0" w:line="288" w:lineRule="auto"/>
        <w:contextualSpacing/>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Ảnh 6</w:t>
      </w:r>
      <w:r w:rsidR="005D6393" w:rsidRPr="005D6393">
        <w:rPr>
          <w:rFonts w:ascii="Times New Roman" w:eastAsia="Times New Roman" w:hAnsi="Times New Roman" w:cs="Times New Roman"/>
          <w:i/>
          <w:sz w:val="28"/>
          <w:szCs w:val="28"/>
        </w:rPr>
        <w:t>: Góc kỹ năng</w:t>
      </w:r>
      <w:r w:rsidR="005D6393">
        <w:rPr>
          <w:rFonts w:ascii="Times New Roman" w:eastAsia="Times New Roman" w:hAnsi="Times New Roman" w:cs="Times New Roman"/>
          <w:i/>
          <w:sz w:val="28"/>
          <w:szCs w:val="28"/>
        </w:rPr>
        <w:t>.</w:t>
      </w:r>
    </w:p>
    <w:p w14:paraId="3C558E6D" w14:textId="1F04CC5D" w:rsidR="0090526E" w:rsidRDefault="0090526E" w:rsidP="000A4F3C">
      <w:pPr>
        <w:spacing w:after="0" w:line="288" w:lineRule="auto"/>
        <w:contextualSpacing/>
        <w:jc w:val="both"/>
        <w:rPr>
          <w:rFonts w:ascii="Times New Roman" w:eastAsia="Times New Roman" w:hAnsi="Times New Roman" w:cs="Times New Roman"/>
          <w:sz w:val="28"/>
          <w:szCs w:val="28"/>
          <w:lang w:val="vi-VN"/>
        </w:rPr>
      </w:pPr>
      <w:r w:rsidRPr="008816E8">
        <w:rPr>
          <w:rFonts w:ascii="Times New Roman" w:eastAsia="Times New Roman" w:hAnsi="Times New Roman" w:cs="Times New Roman"/>
          <w:i/>
          <w:sz w:val="28"/>
          <w:szCs w:val="28"/>
          <w:lang w:val="vi-VN"/>
        </w:rPr>
        <w:t>Ví dụ:</w:t>
      </w:r>
      <w:r w:rsidRPr="000A4F3C">
        <w:rPr>
          <w:rFonts w:ascii="Times New Roman" w:eastAsia="Times New Roman" w:hAnsi="Times New Roman" w:cs="Times New Roman"/>
          <w:sz w:val="28"/>
          <w:szCs w:val="28"/>
          <w:lang w:val="vi-VN"/>
        </w:rPr>
        <w:t xml:space="preserve"> Tôi cắt ống nứa thành từng khúc để trẻ xâu luồn giúp hình thành cho trẻ kỹ năng xâu luồn tốt hơn, tôi còn thiết kế các đồ chơi để trẻ đan tết giúp hình thành ở trẻ kỹ năng tự tết tóc hàng ngày mà không cần nh</w:t>
      </w:r>
      <w:r w:rsidR="008B7949">
        <w:rPr>
          <w:rFonts w:ascii="Times New Roman" w:eastAsia="Times New Roman" w:hAnsi="Times New Roman" w:cs="Times New Roman"/>
          <w:sz w:val="28"/>
          <w:szCs w:val="28"/>
          <w:lang w:val="vi-VN"/>
        </w:rPr>
        <w:t xml:space="preserve">ờ đến sự hỗ trợ từ người khác. </w:t>
      </w:r>
      <w:r w:rsidRPr="000A4F3C">
        <w:rPr>
          <w:rFonts w:ascii="Times New Roman" w:eastAsia="Times New Roman" w:hAnsi="Times New Roman" w:cs="Times New Roman"/>
          <w:sz w:val="28"/>
          <w:szCs w:val="28"/>
          <w:lang w:val="vi-VN"/>
        </w:rPr>
        <w:t xml:space="preserve"> </w:t>
      </w:r>
    </w:p>
    <w:p w14:paraId="75F9163F" w14:textId="20C5FEC8" w:rsidR="0090526E" w:rsidRPr="000A4F3C" w:rsidRDefault="0090526E" w:rsidP="000A4F3C">
      <w:pPr>
        <w:spacing w:after="0" w:line="288" w:lineRule="auto"/>
        <w:contextualSpacing/>
        <w:jc w:val="both"/>
        <w:rPr>
          <w:rFonts w:ascii="Times New Roman" w:eastAsia="Times New Roman" w:hAnsi="Times New Roman" w:cs="Times New Roman"/>
          <w:sz w:val="28"/>
          <w:szCs w:val="28"/>
          <w:lang w:val="vi-VN"/>
        </w:rPr>
      </w:pPr>
      <w:r w:rsidRPr="0090526E">
        <w:rPr>
          <w:rFonts w:ascii="Times New Roman" w:eastAsia="Times New Roman" w:hAnsi="Times New Roman" w:cs="Times New Roman"/>
          <w:b/>
          <w:bCs/>
          <w:sz w:val="28"/>
          <w:szCs w:val="28"/>
          <w:lang w:val="vi-VN"/>
        </w:rPr>
        <w:t>-</w:t>
      </w:r>
      <w:r w:rsidR="008816E8">
        <w:rPr>
          <w:rFonts w:ascii="Times New Roman" w:eastAsia="Times New Roman" w:hAnsi="Times New Roman" w:cs="Times New Roman"/>
          <w:b/>
          <w:bCs/>
          <w:sz w:val="28"/>
          <w:szCs w:val="28"/>
        </w:rPr>
        <w:t xml:space="preserve"> </w:t>
      </w:r>
      <w:r w:rsidRPr="0090526E">
        <w:rPr>
          <w:rFonts w:ascii="Times New Roman" w:eastAsia="Times New Roman" w:hAnsi="Times New Roman" w:cs="Times New Roman"/>
          <w:b/>
          <w:bCs/>
          <w:sz w:val="28"/>
          <w:szCs w:val="28"/>
          <w:lang w:val="vi-VN"/>
        </w:rPr>
        <w:t>C</w:t>
      </w:r>
      <w:r w:rsidRPr="000A4F3C">
        <w:rPr>
          <w:rFonts w:ascii="Times New Roman" w:eastAsia="Times New Roman" w:hAnsi="Times New Roman" w:cs="Times New Roman"/>
          <w:b/>
          <w:bCs/>
          <w:sz w:val="28"/>
          <w:szCs w:val="28"/>
          <w:lang w:val="vi-VN"/>
        </w:rPr>
        <w:t>ác bảng biểu bé ngoan, bé đi học:</w:t>
      </w:r>
      <w:r w:rsidRPr="000A4F3C">
        <w:rPr>
          <w:rFonts w:ascii="Times New Roman" w:eastAsia="Times New Roman" w:hAnsi="Times New Roman" w:cs="Times New Roman"/>
          <w:sz w:val="28"/>
          <w:szCs w:val="28"/>
          <w:lang w:val="vi-VN"/>
        </w:rPr>
        <w:t xml:space="preserve"> Tôi chú trọng thiết kế các  bảng biểu bé ngoan, bé đi học bằng nguyên vật liệu sẵn có tại địa phương đó là bìa cottong, tôi vẽ hình ảnh các con vật ngộ nghĩnh đáng yêu ở hai bảng này, nhằm thu hút trẻ mỗi ngày đến lớp trẻ sẽ tự cắm hoa vào bảng bé đi học, sau mỗi buổi chiều trẻ sẽ tự cắm cờ vào bảng bé ngoan sau hoạt động học.</w:t>
      </w:r>
    </w:p>
    <w:p w14:paraId="5CFFD623" w14:textId="77777777" w:rsidR="008816E8" w:rsidRDefault="0090526E" w:rsidP="008816E8">
      <w:pPr>
        <w:pStyle w:val="Heading3"/>
        <w:spacing w:before="0" w:after="0" w:line="276" w:lineRule="auto"/>
        <w:rPr>
          <w:rFonts w:ascii="Times New Roman" w:eastAsia="Times New Roman" w:hAnsi="Times New Roman" w:cs="Times New Roman"/>
          <w:i/>
          <w:iCs/>
          <w:color w:val="0070C0"/>
          <w:sz w:val="28"/>
          <w:szCs w:val="28"/>
          <w:lang w:val="vi-VN" w:eastAsia="vi-VN"/>
        </w:rPr>
      </w:pPr>
      <w:bookmarkStart w:id="18" w:name="_Toc193877115"/>
      <w:r w:rsidRPr="000A4F3C">
        <w:rPr>
          <w:rFonts w:ascii="Times New Roman" w:eastAsia="Times New Roman" w:hAnsi="Times New Roman" w:cs="Times New Roman"/>
          <w:i/>
          <w:iCs/>
          <w:color w:val="0070C0"/>
          <w:sz w:val="28"/>
          <w:szCs w:val="28"/>
          <w:lang w:val="vi-VN" w:eastAsia="vi-VN"/>
        </w:rPr>
        <w:t>* Biện pháp 4: Thiết kế các góc chơi ngoài lớp học</w:t>
      </w:r>
      <w:bookmarkEnd w:id="18"/>
    </w:p>
    <w:p w14:paraId="57441E9F" w14:textId="33A58EC8" w:rsidR="0090526E" w:rsidRPr="008816E8" w:rsidRDefault="008816E8" w:rsidP="008816E8">
      <w:pPr>
        <w:pStyle w:val="Heading3"/>
        <w:spacing w:before="0" w:after="0" w:line="276" w:lineRule="auto"/>
        <w:rPr>
          <w:rFonts w:ascii="Times New Roman" w:eastAsia="Times New Roman" w:hAnsi="Times New Roman" w:cs="Times New Roman"/>
          <w:b w:val="0"/>
          <w:bCs w:val="0"/>
          <w:i/>
          <w:iCs/>
          <w:color w:val="0070C0"/>
          <w:sz w:val="28"/>
          <w:szCs w:val="28"/>
          <w:lang w:val="vi-VN" w:eastAsia="vi-VN"/>
        </w:rPr>
      </w:pPr>
      <w:r>
        <w:rPr>
          <w:rFonts w:ascii="Times New Roman" w:eastAsia="Times New Roman" w:hAnsi="Times New Roman" w:cs="Times New Roman"/>
          <w:i/>
          <w:iCs/>
          <w:color w:val="0070C0"/>
          <w:sz w:val="28"/>
          <w:szCs w:val="28"/>
          <w:lang w:eastAsia="vi-VN"/>
        </w:rPr>
        <w:t xml:space="preserve"> </w:t>
      </w:r>
      <w:r w:rsidR="0090526E" w:rsidRPr="000A4F3C">
        <w:rPr>
          <w:rFonts w:ascii="Times New Roman" w:eastAsia="Times New Roman" w:hAnsi="Times New Roman" w:cs="Times New Roman"/>
          <w:sz w:val="28"/>
          <w:szCs w:val="28"/>
          <w:lang w:val="vi-VN"/>
        </w:rPr>
        <w:t xml:space="preserve"> </w:t>
      </w:r>
      <w:r w:rsidR="0090526E" w:rsidRPr="0090526E">
        <w:rPr>
          <w:rFonts w:ascii="Times New Roman" w:eastAsia="Times New Roman" w:hAnsi="Times New Roman" w:cs="Times New Roman"/>
          <w:sz w:val="28"/>
          <w:szCs w:val="28"/>
          <w:lang w:val="it-IT"/>
        </w:rPr>
        <w:t xml:space="preserve">Song song với môi trường trong lớp nhà trường tôi đã trú trọng thiết kế các góc </w:t>
      </w:r>
      <w:r w:rsidR="0090526E" w:rsidRPr="000A4F3C">
        <w:rPr>
          <w:rFonts w:ascii="Times New Roman" w:eastAsia="Times New Roman" w:hAnsi="Times New Roman" w:cs="Times New Roman"/>
          <w:sz w:val="28"/>
          <w:szCs w:val="28"/>
          <w:lang w:val="vi-VN"/>
        </w:rPr>
        <w:t xml:space="preserve">bên </w:t>
      </w:r>
      <w:r w:rsidR="0090526E" w:rsidRPr="0090526E">
        <w:rPr>
          <w:rFonts w:ascii="Times New Roman" w:eastAsia="Times New Roman" w:hAnsi="Times New Roman" w:cs="Times New Roman"/>
          <w:sz w:val="28"/>
          <w:szCs w:val="28"/>
          <w:lang w:val="it-IT"/>
        </w:rPr>
        <w:t xml:space="preserve">ngoài lớp học có khu vui chơi </w:t>
      </w:r>
      <w:r w:rsidR="0090526E" w:rsidRPr="000A4F3C">
        <w:rPr>
          <w:rFonts w:ascii="Times New Roman" w:eastAsia="Times New Roman" w:hAnsi="Times New Roman" w:cs="Times New Roman"/>
          <w:sz w:val="28"/>
          <w:szCs w:val="28"/>
          <w:lang w:val="vi-VN"/>
        </w:rPr>
        <w:t xml:space="preserve">với đồ chơi ngoài trời theo hướng steam cho trẻ hoạt động, trải nghiệm. </w:t>
      </w:r>
    </w:p>
    <w:p w14:paraId="6B57AD99" w14:textId="77777777" w:rsidR="0090526E" w:rsidRPr="000A4F3C" w:rsidRDefault="0090526E" w:rsidP="008816E8">
      <w:pPr>
        <w:spacing w:after="0" w:line="288" w:lineRule="auto"/>
        <w:contextualSpacing/>
        <w:jc w:val="both"/>
        <w:rPr>
          <w:rFonts w:ascii="Times New Roman" w:eastAsia="Times New Roman" w:hAnsi="Times New Roman" w:cs="Times New Roman"/>
          <w:sz w:val="28"/>
          <w:szCs w:val="28"/>
          <w:lang w:val="vi-VN"/>
        </w:rPr>
      </w:pPr>
      <w:r w:rsidRPr="0090526E">
        <w:rPr>
          <w:rFonts w:ascii="Times New Roman" w:eastAsia="Times New Roman" w:hAnsi="Times New Roman" w:cs="Times New Roman"/>
          <w:b/>
          <w:bCs/>
          <w:sz w:val="28"/>
          <w:szCs w:val="28"/>
          <w:lang w:val="vi-VN"/>
        </w:rPr>
        <w:t xml:space="preserve">- </w:t>
      </w:r>
      <w:r w:rsidRPr="000A4F3C">
        <w:rPr>
          <w:rFonts w:ascii="Times New Roman" w:eastAsia="Times New Roman" w:hAnsi="Times New Roman" w:cs="Times New Roman"/>
          <w:b/>
          <w:bCs/>
          <w:sz w:val="28"/>
          <w:szCs w:val="28"/>
          <w:lang w:val="vi-VN"/>
        </w:rPr>
        <w:t>Thứ nhất là góc kỹ năng:</w:t>
      </w:r>
      <w:r w:rsidRPr="000A4F3C">
        <w:rPr>
          <w:rFonts w:ascii="Times New Roman" w:eastAsia="Calibri" w:hAnsi="Times New Roman" w:cs="Times New Roman"/>
          <w:sz w:val="28"/>
          <w:szCs w:val="28"/>
          <w:lang w:val="vi-VN"/>
        </w:rPr>
        <w:t xml:space="preserve"> Tôi bố trí thiết kế góc này một cách sáng tạo, đẹp mắt, thu hút sự tò mò của trẻ </w:t>
      </w:r>
      <w:r w:rsidRPr="000A4F3C">
        <w:rPr>
          <w:rFonts w:ascii="Times New Roman" w:eastAsia="Times New Roman" w:hAnsi="Times New Roman" w:cs="Times New Roman"/>
          <w:sz w:val="28"/>
          <w:szCs w:val="28"/>
          <w:lang w:val="vi-VN"/>
        </w:rPr>
        <w:t xml:space="preserve">với nhiều nguyên vật liệu khác nhau sẵn có tại địa phương như: Ống tre, nứa có kích thước nhỏ, ống hút, hạt cao su, len để trẻ thực hành các thao tác trong kỹ năng sống hàng ngày. </w:t>
      </w:r>
    </w:p>
    <w:p w14:paraId="1DABBFBE" w14:textId="77777777" w:rsidR="0090526E" w:rsidRPr="000A4F3C" w:rsidRDefault="0090526E" w:rsidP="008816E8">
      <w:pPr>
        <w:spacing w:after="0" w:line="288" w:lineRule="auto"/>
        <w:contextualSpacing/>
        <w:jc w:val="both"/>
        <w:rPr>
          <w:rFonts w:ascii="Times New Roman" w:eastAsia="Times New Roman" w:hAnsi="Times New Roman" w:cs="Times New Roman"/>
          <w:sz w:val="28"/>
          <w:szCs w:val="28"/>
          <w:lang w:val="vi-VN"/>
        </w:rPr>
      </w:pPr>
      <w:r w:rsidRPr="008816E8">
        <w:rPr>
          <w:rFonts w:ascii="Times New Roman" w:eastAsia="Times New Roman" w:hAnsi="Times New Roman" w:cs="Times New Roman"/>
          <w:i/>
          <w:sz w:val="28"/>
          <w:szCs w:val="28"/>
          <w:lang w:val="vi-VN"/>
        </w:rPr>
        <w:t>Ví dụ</w:t>
      </w:r>
      <w:r w:rsidRPr="000A4F3C">
        <w:rPr>
          <w:rFonts w:ascii="Times New Roman" w:eastAsia="Times New Roman" w:hAnsi="Times New Roman" w:cs="Times New Roman"/>
          <w:sz w:val="28"/>
          <w:szCs w:val="28"/>
          <w:lang w:val="vi-VN"/>
        </w:rPr>
        <w:t>: Chủ đề thực vật tôi cắt thành hình bông hoa từ bìa cottong và bấm lỗ xung quanh viền để trẻ xâu luồn. T</w:t>
      </w:r>
      <w:r w:rsidRPr="000A4F3C">
        <w:rPr>
          <w:rFonts w:ascii="Times New Roman" w:eastAsia="Calibri" w:hAnsi="Times New Roman" w:cs="Times New Roman"/>
          <w:sz w:val="28"/>
          <w:szCs w:val="28"/>
          <w:lang w:val="vi-VN"/>
        </w:rPr>
        <w:t>ôi còn chuẩn bị các nguyên vật liệu, đồ dùng cho trẻ ghép tranh, ghép hình, đan lát.</w:t>
      </w:r>
      <w:r w:rsidRPr="000A4F3C">
        <w:rPr>
          <w:rFonts w:ascii="Times New Roman" w:eastAsia="Times New Roman" w:hAnsi="Times New Roman" w:cs="Times New Roman"/>
          <w:sz w:val="28"/>
          <w:szCs w:val="28"/>
          <w:lang w:val="vi-VN"/>
        </w:rPr>
        <w:t xml:space="preserve"> </w:t>
      </w:r>
    </w:p>
    <w:p w14:paraId="2069B351" w14:textId="77777777" w:rsidR="0090526E" w:rsidRPr="000A4F3C" w:rsidRDefault="0090526E" w:rsidP="008816E8">
      <w:pPr>
        <w:spacing w:after="0" w:line="288" w:lineRule="auto"/>
        <w:contextualSpacing/>
        <w:jc w:val="both"/>
        <w:rPr>
          <w:rFonts w:ascii="Times New Roman" w:eastAsia="Times New Roman" w:hAnsi="Times New Roman" w:cs="Times New Roman"/>
          <w:color w:val="000000"/>
          <w:sz w:val="28"/>
          <w:szCs w:val="28"/>
          <w:highlight w:val="white"/>
          <w:lang w:val="nl-NL"/>
        </w:rPr>
      </w:pPr>
      <w:r w:rsidRPr="000A4F3C">
        <w:rPr>
          <w:rFonts w:ascii="Times New Roman" w:eastAsia="Times New Roman" w:hAnsi="Times New Roman" w:cs="Times New Roman"/>
          <w:sz w:val="28"/>
          <w:szCs w:val="28"/>
          <w:lang w:val="nl-NL"/>
        </w:rPr>
        <w:t>Tôi kết hợp bố trí thiết kế trò chơi dân dân ở góc này</w:t>
      </w:r>
      <w:r w:rsidRPr="0090526E">
        <w:rPr>
          <w:rFonts w:ascii="Times New Roman" w:eastAsia="Times New Roman" w:hAnsi="Times New Roman" w:cs="Times New Roman"/>
          <w:sz w:val="28"/>
          <w:szCs w:val="28"/>
          <w:lang w:val="vi-VN"/>
        </w:rPr>
        <w:t xml:space="preserve"> tạo </w:t>
      </w:r>
      <w:r w:rsidRPr="000A4F3C">
        <w:rPr>
          <w:rFonts w:ascii="Times New Roman" w:eastAsia="Times New Roman" w:hAnsi="Times New Roman" w:cs="Times New Roman"/>
          <w:sz w:val="28"/>
          <w:szCs w:val="28"/>
          <w:lang w:val="nl-NL"/>
        </w:rPr>
        <w:t xml:space="preserve">cơ hội để trẻ trải nghiệm chân thực nhất về văn hóa truyền thống của quê hương, những trò chơi dân gian đến với trẻ thơ một cách nhẹ nhàng, </w:t>
      </w:r>
      <w:r w:rsidRPr="000A4F3C">
        <w:rPr>
          <w:rFonts w:ascii="Times New Roman" w:eastAsia="Times New Roman" w:hAnsi="Times New Roman" w:cs="Times New Roman"/>
          <w:color w:val="000000"/>
          <w:sz w:val="28"/>
          <w:szCs w:val="28"/>
          <w:highlight w:val="white"/>
          <w:lang w:val="nl-NL"/>
        </w:rPr>
        <w:t xml:space="preserve">Ngày xưa chúng ta hay dùng sỏi đá chơi là chính ngày nay các cô đã biết sáng tạo thêm rất nhiều hình thức chơi và cách chơi </w:t>
      </w:r>
      <w:r w:rsidRPr="000A4F3C">
        <w:rPr>
          <w:rFonts w:ascii="Times New Roman" w:eastAsia="Times New Roman" w:hAnsi="Times New Roman" w:cs="Times New Roman"/>
          <w:color w:val="000000"/>
          <w:sz w:val="28"/>
          <w:szCs w:val="28"/>
          <w:highlight w:val="white"/>
          <w:lang w:val="nl-NL"/>
        </w:rPr>
        <w:lastRenderedPageBreak/>
        <w:t>khác nhau với các đồ dùng đồ chơi mới mẻ, đẹp mắt, màu sắc sinh động để thu hút trẻ hơn như vẽ ô ăn quan lên chiếc mẹt, lên bìa carton, sốp biti's, cắt vải nỉ và thay vì chỉ chơi với sỏi, đá,  hạt cao su thì cô thay bằng nắp chai, viên kẹo, những viên sỏi được sơn màu sắc.</w:t>
      </w:r>
    </w:p>
    <w:p w14:paraId="671C4944" w14:textId="77777777" w:rsidR="005D6393" w:rsidRDefault="0090526E" w:rsidP="000A4F3C">
      <w:pPr>
        <w:spacing w:after="0" w:line="288" w:lineRule="auto"/>
        <w:contextualSpacing/>
        <w:jc w:val="both"/>
        <w:rPr>
          <w:rFonts w:ascii="Times New Roman" w:eastAsia="Times New Roman" w:hAnsi="Times New Roman" w:cs="Times New Roman"/>
          <w:sz w:val="28"/>
          <w:szCs w:val="28"/>
          <w:lang w:val="nl-NL"/>
        </w:rPr>
      </w:pPr>
      <w:r w:rsidRPr="0090526E">
        <w:rPr>
          <w:rFonts w:ascii="Times New Roman" w:eastAsia="Times New Roman" w:hAnsi="Times New Roman" w:cs="Times New Roman"/>
          <w:b/>
          <w:bCs/>
          <w:sz w:val="28"/>
          <w:szCs w:val="28"/>
          <w:lang w:val="vi-VN"/>
        </w:rPr>
        <w:t xml:space="preserve">- </w:t>
      </w:r>
      <w:r w:rsidRPr="000A4F3C">
        <w:rPr>
          <w:rFonts w:ascii="Times New Roman" w:eastAsia="Times New Roman" w:hAnsi="Times New Roman" w:cs="Times New Roman"/>
          <w:b/>
          <w:bCs/>
          <w:sz w:val="28"/>
          <w:szCs w:val="28"/>
          <w:lang w:val="nl-NL"/>
        </w:rPr>
        <w:t xml:space="preserve">Thứ 2 góc sáng tạo: </w:t>
      </w:r>
      <w:r w:rsidRPr="000A4F3C">
        <w:rPr>
          <w:rFonts w:ascii="Times New Roman" w:eastAsia="Times New Roman" w:hAnsi="Times New Roman" w:cs="Times New Roman"/>
          <w:sz w:val="28"/>
          <w:szCs w:val="28"/>
          <w:lang w:val="nl-NL"/>
        </w:rPr>
        <w:t>Góc này cũng được tôi thiết kế và bố trí gọn gàng, ngăn nắp, thuận tiện cho trẻ hoạt động dễ dàng. Tôi sưu tầm nhiều học liệu, nguyên vật liệu sẵn có tại địa phương, dễ tìm, đa dạng, phong phú nhiều màu sắc như:  Các loại lá cây, các loại hoa dại, lá chuối, cành cây khô, để trẻ có thể thỏa sức trí tưởng tượng khả năng sáng tạo của mình, từ những chiếc lá hay những bông hoa, cành cây khô này trẻ sẽ làm nên được những bức tranh bông hoa, bức tranh các con vật.</w:t>
      </w:r>
    </w:p>
    <w:p w14:paraId="2FFC0C4B" w14:textId="2AEF45C6" w:rsidR="005D6393" w:rsidRPr="00536C1B" w:rsidRDefault="001B011C" w:rsidP="001B011C">
      <w:pPr>
        <w:spacing w:after="0" w:line="288" w:lineRule="auto"/>
        <w:jc w:val="center"/>
        <w:rPr>
          <w:rFonts w:ascii="Times New Roman" w:hAnsi="Times New Roman" w:cs="Times New Roman"/>
          <w:bCs/>
          <w:i/>
          <w:sz w:val="28"/>
          <w:szCs w:val="28"/>
          <w:lang w:val="nl-NL"/>
        </w:rPr>
      </w:pPr>
      <w:r>
        <w:rPr>
          <w:rFonts w:ascii="Times New Roman" w:eastAsia="Times New Roman" w:hAnsi="Times New Roman" w:cs="Times New Roman"/>
          <w:i/>
          <w:sz w:val="28"/>
          <w:szCs w:val="28"/>
          <w:lang w:val="nl-NL"/>
        </w:rPr>
        <w:t>Ảnh 7</w:t>
      </w:r>
      <w:r w:rsidR="005D6393" w:rsidRPr="00536C1B">
        <w:rPr>
          <w:rFonts w:ascii="Times New Roman" w:eastAsia="Times New Roman" w:hAnsi="Times New Roman" w:cs="Times New Roman"/>
          <w:i/>
          <w:sz w:val="28"/>
          <w:szCs w:val="28"/>
          <w:lang w:val="nl-NL"/>
        </w:rPr>
        <w:t>:</w:t>
      </w:r>
      <w:r w:rsidR="00536C1B" w:rsidRPr="00536C1B">
        <w:rPr>
          <w:rFonts w:ascii="Times New Roman" w:hAnsi="Times New Roman" w:cs="Times New Roman"/>
          <w:bCs/>
          <w:i/>
          <w:sz w:val="28"/>
          <w:szCs w:val="28"/>
          <w:lang w:val="nl-NL"/>
        </w:rPr>
        <w:t xml:space="preserve"> Góc mở ghi tên các dự án STEAM với nhiều nguyên vật liệu mở, dễ kiếm, tái sử dụng trẻ dễ hoạt động.</w:t>
      </w:r>
    </w:p>
    <w:p w14:paraId="4366D2F9" w14:textId="374D01A1" w:rsidR="0090526E" w:rsidRDefault="0090526E" w:rsidP="001B011C">
      <w:pPr>
        <w:spacing w:after="0" w:line="288" w:lineRule="auto"/>
        <w:contextualSpacing/>
        <w:jc w:val="center"/>
        <w:rPr>
          <w:rFonts w:ascii="Times New Roman" w:eastAsia="Times New Roman" w:hAnsi="Times New Roman" w:cs="Times New Roman"/>
          <w:sz w:val="28"/>
          <w:szCs w:val="28"/>
          <w:lang w:val="nl-NL"/>
        </w:rPr>
      </w:pPr>
      <w:r w:rsidRPr="000A4F3C">
        <w:rPr>
          <w:rFonts w:ascii="Times New Roman" w:eastAsia="Times New Roman" w:hAnsi="Times New Roman" w:cs="Times New Roman"/>
          <w:b/>
          <w:bCs/>
          <w:sz w:val="28"/>
          <w:szCs w:val="28"/>
          <w:lang w:val="nl-NL"/>
        </w:rPr>
        <w:t>Thứ ba góc ngôn ngữ:</w:t>
      </w:r>
      <w:r w:rsidRPr="000A4F3C">
        <w:rPr>
          <w:rFonts w:ascii="Times New Roman" w:eastAsia="Times New Roman" w:hAnsi="Times New Roman" w:cs="Times New Roman"/>
          <w:sz w:val="28"/>
          <w:szCs w:val="28"/>
          <w:lang w:val="nl-NL"/>
        </w:rPr>
        <w:t xml:space="preserve"> Ở góc này các học liệu, nguyên vật liệu, đồ dùng đồ chơi được sắp xếp một cách khoa học, bắt mắt với những gam màu trung tính mà không kém phần sáng tạo. Ở đây trẻ sẽ được tô màu, gắn đính các hột hạt lên các chữ cái cô đã viết trên bìa cottong, trẻ sẽ được tìm chữ cái và ghép chữ tương ứng, ghép chữ qua tranh ảnh có kèm các cụm từ ở dưới, không chỉ hình thành ở trẻ kỹ năng gắn đính mà còn giúp trẻ ghi nhớ lại các chữ cái đó, trẻ được học thông qua chơi, chơi mà học.</w:t>
      </w:r>
    </w:p>
    <w:p w14:paraId="73E273E1" w14:textId="1F991BB5" w:rsidR="00536C1B" w:rsidRPr="00536C1B" w:rsidRDefault="001B011C" w:rsidP="001B011C">
      <w:pPr>
        <w:spacing w:after="0" w:line="288" w:lineRule="auto"/>
        <w:contextualSpacing/>
        <w:jc w:val="center"/>
        <w:rPr>
          <w:rFonts w:ascii="Times New Roman" w:eastAsia="Times New Roman" w:hAnsi="Times New Roman" w:cs="Times New Roman"/>
          <w:i/>
          <w:sz w:val="28"/>
          <w:szCs w:val="28"/>
          <w:lang w:val="nl-NL"/>
        </w:rPr>
      </w:pPr>
      <w:r>
        <w:rPr>
          <w:rFonts w:ascii="Times New Roman" w:eastAsia="Times New Roman" w:hAnsi="Times New Roman" w:cs="Times New Roman"/>
          <w:i/>
          <w:sz w:val="28"/>
          <w:szCs w:val="28"/>
          <w:lang w:val="nl-NL"/>
        </w:rPr>
        <w:t>Ảnh 8</w:t>
      </w:r>
      <w:r w:rsidR="00536C1B" w:rsidRPr="00536C1B">
        <w:rPr>
          <w:rFonts w:ascii="Times New Roman" w:eastAsia="Times New Roman" w:hAnsi="Times New Roman" w:cs="Times New Roman"/>
          <w:i/>
          <w:sz w:val="28"/>
          <w:szCs w:val="28"/>
          <w:lang w:val="nl-NL"/>
        </w:rPr>
        <w:t>: G</w:t>
      </w:r>
      <w:r w:rsidR="00536C1B">
        <w:rPr>
          <w:rFonts w:ascii="Times New Roman" w:eastAsia="Times New Roman" w:hAnsi="Times New Roman" w:cs="Times New Roman"/>
          <w:i/>
          <w:sz w:val="28"/>
          <w:szCs w:val="28"/>
          <w:lang w:val="nl-NL"/>
        </w:rPr>
        <w:t>óc ngôn ngữ.</w:t>
      </w:r>
    </w:p>
    <w:p w14:paraId="6BF4D5B1" w14:textId="77777777" w:rsidR="0090526E" w:rsidRPr="000A4F3C" w:rsidRDefault="0090526E" w:rsidP="000A4F3C">
      <w:pPr>
        <w:spacing w:after="0" w:line="288" w:lineRule="auto"/>
        <w:contextualSpacing/>
        <w:jc w:val="both"/>
        <w:rPr>
          <w:rFonts w:ascii="Times New Roman" w:eastAsia="Times New Roman" w:hAnsi="Times New Roman" w:cs="Times New Roman"/>
          <w:b/>
          <w:bCs/>
          <w:sz w:val="28"/>
          <w:szCs w:val="28"/>
          <w:lang w:val="nl-NL"/>
        </w:rPr>
      </w:pPr>
      <w:r w:rsidRPr="0090526E">
        <w:rPr>
          <w:rFonts w:ascii="Times New Roman" w:eastAsia="Times New Roman" w:hAnsi="Times New Roman" w:cs="Times New Roman"/>
          <w:b/>
          <w:bCs/>
          <w:sz w:val="28"/>
          <w:szCs w:val="28"/>
          <w:lang w:val="vi-VN"/>
        </w:rPr>
        <w:t xml:space="preserve">- </w:t>
      </w:r>
      <w:r w:rsidRPr="000A4F3C">
        <w:rPr>
          <w:rFonts w:ascii="Times New Roman" w:eastAsia="Times New Roman" w:hAnsi="Times New Roman" w:cs="Times New Roman"/>
          <w:b/>
          <w:bCs/>
          <w:sz w:val="28"/>
          <w:szCs w:val="28"/>
          <w:lang w:val="nl-NL"/>
        </w:rPr>
        <w:t xml:space="preserve">Thứ tư góc bán hàng: </w:t>
      </w:r>
    </w:p>
    <w:p w14:paraId="2AB6D286" w14:textId="71635024" w:rsidR="0090526E" w:rsidRDefault="008816E8" w:rsidP="008816E8">
      <w:pPr>
        <w:spacing w:after="0" w:line="288" w:lineRule="auto"/>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0090526E" w:rsidRPr="0090526E">
        <w:rPr>
          <w:rFonts w:ascii="Times New Roman" w:eastAsia="Times New Roman" w:hAnsi="Times New Roman" w:cs="Times New Roman"/>
          <w:sz w:val="28"/>
          <w:szCs w:val="28"/>
          <w:lang w:val="vi-VN"/>
        </w:rPr>
        <w:t>Trẻ lớp Tôi rất thích thú khi tham gia góc bán hàng, trẻ hào hứng xung phong nhận vai chơi, thích thể hiện bản thân mình đóng vai bố mẹ,</w:t>
      </w:r>
      <w:r w:rsidR="0090526E" w:rsidRPr="000A4F3C">
        <w:rPr>
          <w:rFonts w:ascii="Times New Roman" w:eastAsia="Times New Roman" w:hAnsi="Times New Roman" w:cs="Times New Roman"/>
          <w:sz w:val="28"/>
          <w:szCs w:val="28"/>
          <w:lang w:val="nl-NL"/>
        </w:rPr>
        <w:t xml:space="preserve"> để thỏa mãn nhu cầu chơi của trẻ, tôi chuẩn bị đồ chơi đa dạng, mô phỏng vật thật để phản ánh cuộc sống sinh hoạt của người lớn một cách tỉ mỉ, chi tiết và chân thật nhất. </w:t>
      </w:r>
    </w:p>
    <w:p w14:paraId="1FF72339" w14:textId="1329A263" w:rsidR="004864C6" w:rsidRPr="004864C6" w:rsidRDefault="004864C6" w:rsidP="004864C6">
      <w:pPr>
        <w:spacing w:after="0" w:line="288" w:lineRule="auto"/>
        <w:contextualSpacing/>
        <w:jc w:val="center"/>
        <w:rPr>
          <w:rFonts w:ascii="Times New Roman" w:eastAsia="Times New Roman" w:hAnsi="Times New Roman" w:cs="Times New Roman"/>
          <w:i/>
          <w:sz w:val="28"/>
          <w:szCs w:val="28"/>
          <w:lang w:val="nl-NL"/>
        </w:rPr>
      </w:pPr>
      <w:r>
        <w:rPr>
          <w:rFonts w:ascii="Times New Roman" w:eastAsia="Times New Roman" w:hAnsi="Times New Roman" w:cs="Times New Roman"/>
          <w:i/>
          <w:sz w:val="28"/>
          <w:szCs w:val="28"/>
          <w:lang w:val="nl-NL"/>
        </w:rPr>
        <w:t>Ảnh 9</w:t>
      </w:r>
      <w:r w:rsidRPr="004864C6">
        <w:rPr>
          <w:rFonts w:ascii="Times New Roman" w:eastAsia="Times New Roman" w:hAnsi="Times New Roman" w:cs="Times New Roman"/>
          <w:i/>
          <w:sz w:val="28"/>
          <w:szCs w:val="28"/>
          <w:lang w:val="nl-NL"/>
        </w:rPr>
        <w:t>: Góc bán hàng</w:t>
      </w:r>
    </w:p>
    <w:p w14:paraId="42B735D2" w14:textId="0A066BD8" w:rsidR="0090526E" w:rsidRPr="000A4F3C" w:rsidRDefault="008816E8" w:rsidP="008816E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0526E" w:rsidRPr="008816E8">
        <w:rPr>
          <w:rFonts w:ascii="Times New Roman" w:eastAsia="Times New Roman" w:hAnsi="Times New Roman" w:cs="Times New Roman"/>
          <w:i/>
          <w:sz w:val="28"/>
          <w:szCs w:val="28"/>
          <w:lang w:val="nl-NL"/>
        </w:rPr>
        <w:t>Ví dụ</w:t>
      </w:r>
      <w:r w:rsidR="0090526E" w:rsidRPr="000A4F3C">
        <w:rPr>
          <w:rFonts w:ascii="Times New Roman" w:eastAsia="Times New Roman" w:hAnsi="Times New Roman" w:cs="Times New Roman"/>
          <w:sz w:val="28"/>
          <w:szCs w:val="28"/>
          <w:lang w:val="nl-NL"/>
        </w:rPr>
        <w:t xml:space="preserve">: Tôi đã tận dụng các lon nước, lon sữa, chai nước, chai dầu gội, chai nước lâu sàn, chai vim, các hộp bánh đã qua sử dụng để làm ra thành các mặt hàng cho trẻ hoạt động, tôi đã dùng bìa cottong cắt đóng bịch để làm thành các bì bánh để trẻ thực hiện trọn vai người bán hàng. </w:t>
      </w:r>
    </w:p>
    <w:p w14:paraId="6F0CDE10" w14:textId="489DCA51" w:rsidR="0090526E" w:rsidRDefault="0090526E" w:rsidP="000A4F3C">
      <w:pPr>
        <w:spacing w:after="0" w:line="288" w:lineRule="auto"/>
        <w:contextualSpacing/>
        <w:jc w:val="both"/>
        <w:rPr>
          <w:rFonts w:ascii="Times New Roman" w:eastAsia="Calibri" w:hAnsi="Times New Roman" w:cs="Times New Roman"/>
          <w:sz w:val="28"/>
          <w:szCs w:val="28"/>
          <w:lang w:val="it-IT"/>
        </w:rPr>
      </w:pPr>
      <w:r w:rsidRPr="0090526E">
        <w:rPr>
          <w:rFonts w:ascii="Times New Roman" w:eastAsia="Calibri" w:hAnsi="Times New Roman" w:cs="Times New Roman"/>
          <w:b/>
          <w:bCs/>
          <w:sz w:val="28"/>
          <w:szCs w:val="28"/>
          <w:lang w:val="vi-VN"/>
        </w:rPr>
        <w:t xml:space="preserve">- </w:t>
      </w:r>
      <w:r w:rsidRPr="000A4F3C">
        <w:rPr>
          <w:rFonts w:ascii="Times New Roman" w:eastAsia="Calibri" w:hAnsi="Times New Roman" w:cs="Times New Roman"/>
          <w:b/>
          <w:bCs/>
          <w:sz w:val="28"/>
          <w:szCs w:val="28"/>
          <w:lang w:val="nl-NL"/>
        </w:rPr>
        <w:t>Thứ năm góc thư viện:</w:t>
      </w:r>
      <w:r w:rsidRPr="000A4F3C">
        <w:rPr>
          <w:rFonts w:ascii="Times New Roman" w:eastAsia="Calibri" w:hAnsi="Times New Roman" w:cs="Times New Roman"/>
          <w:sz w:val="28"/>
          <w:szCs w:val="28"/>
          <w:lang w:val="nl-NL"/>
        </w:rPr>
        <w:t xml:space="preserve"> T</w:t>
      </w:r>
      <w:r w:rsidRPr="0090526E">
        <w:rPr>
          <w:rFonts w:ascii="Times New Roman" w:eastAsia="Calibri" w:hAnsi="Times New Roman" w:cs="Times New Roman"/>
          <w:sz w:val="28"/>
          <w:szCs w:val="28"/>
          <w:lang w:val="it-IT"/>
        </w:rPr>
        <w:t xml:space="preserve">ôi còn tận dụng </w:t>
      </w:r>
      <w:r w:rsidRPr="000A4F3C">
        <w:rPr>
          <w:rFonts w:ascii="Times New Roman" w:eastAsia="Calibri" w:hAnsi="Times New Roman" w:cs="Times New Roman"/>
          <w:sz w:val="28"/>
          <w:szCs w:val="28"/>
          <w:lang w:val="nl-NL"/>
        </w:rPr>
        <w:t>sân khấu</w:t>
      </w:r>
      <w:r w:rsidRPr="0090526E">
        <w:rPr>
          <w:rFonts w:ascii="Times New Roman" w:eastAsia="Calibri" w:hAnsi="Times New Roman" w:cs="Times New Roman"/>
          <w:sz w:val="28"/>
          <w:szCs w:val="28"/>
          <w:lang w:val="it-IT"/>
        </w:rPr>
        <w:t xml:space="preserve"> của </w:t>
      </w:r>
      <w:r w:rsidRPr="000A4F3C">
        <w:rPr>
          <w:rFonts w:ascii="Times New Roman" w:eastAsia="Calibri" w:hAnsi="Times New Roman" w:cs="Times New Roman"/>
          <w:sz w:val="28"/>
          <w:szCs w:val="28"/>
          <w:lang w:val="nl-NL"/>
        </w:rPr>
        <w:t>trường</w:t>
      </w:r>
      <w:r w:rsidRPr="0090526E">
        <w:rPr>
          <w:rFonts w:ascii="Times New Roman" w:eastAsia="Calibri" w:hAnsi="Times New Roman" w:cs="Times New Roman"/>
          <w:sz w:val="28"/>
          <w:szCs w:val="28"/>
          <w:lang w:val="it-IT"/>
        </w:rPr>
        <w:t xml:space="preserve"> trang trí đẹp mắt, hấp dẫn, thu hút</w:t>
      </w:r>
      <w:r w:rsidRPr="000A4F3C">
        <w:rPr>
          <w:rFonts w:ascii="Times New Roman" w:eastAsia="Calibri" w:hAnsi="Times New Roman" w:cs="Times New Roman"/>
          <w:sz w:val="28"/>
          <w:szCs w:val="28"/>
          <w:lang w:val="nl-NL"/>
        </w:rPr>
        <w:t xml:space="preserve"> </w:t>
      </w:r>
      <w:r w:rsidRPr="0090526E">
        <w:rPr>
          <w:rFonts w:ascii="Times New Roman" w:eastAsia="Calibri" w:hAnsi="Times New Roman" w:cs="Times New Roman"/>
          <w:sz w:val="28"/>
          <w:szCs w:val="28"/>
          <w:lang w:val="it-IT"/>
        </w:rPr>
        <w:t xml:space="preserve"> trẻ để làm góc thư viện. Tận dụng các nguyên liệu có sẵn ở địa phương, vận động </w:t>
      </w:r>
      <w:r w:rsidRPr="000A4F3C">
        <w:rPr>
          <w:rFonts w:ascii="Times New Roman" w:eastAsia="Calibri" w:hAnsi="Times New Roman" w:cs="Times New Roman"/>
          <w:sz w:val="28"/>
          <w:szCs w:val="28"/>
          <w:lang w:val="it-IT"/>
        </w:rPr>
        <w:t>cha mẹ trẻ</w:t>
      </w:r>
      <w:r w:rsidRPr="0090526E">
        <w:rPr>
          <w:rFonts w:ascii="Times New Roman" w:eastAsia="Calibri" w:hAnsi="Times New Roman" w:cs="Times New Roman"/>
          <w:sz w:val="28"/>
          <w:szCs w:val="28"/>
          <w:lang w:val="it-IT"/>
        </w:rPr>
        <w:t xml:space="preserve"> ủng hộ các nguyên vật liệu </w:t>
      </w:r>
      <w:r w:rsidRPr="000A4F3C">
        <w:rPr>
          <w:rFonts w:ascii="Times New Roman" w:eastAsia="Calibri" w:hAnsi="Times New Roman" w:cs="Times New Roman"/>
          <w:sz w:val="28"/>
          <w:szCs w:val="28"/>
          <w:lang w:val="it-IT"/>
        </w:rPr>
        <w:t xml:space="preserve">có sẵn tại </w:t>
      </w:r>
      <w:r w:rsidRPr="0090526E">
        <w:rPr>
          <w:rFonts w:ascii="Times New Roman" w:eastAsia="Calibri" w:hAnsi="Times New Roman" w:cs="Times New Roman"/>
          <w:sz w:val="28"/>
          <w:szCs w:val="28"/>
          <w:lang w:val="it-IT"/>
        </w:rPr>
        <w:t xml:space="preserve">gia đình như: Vỏ gối hỏng, chăn cũ bỏ đi, lốp xe ô tô, </w:t>
      </w:r>
      <w:r w:rsidRPr="0090526E">
        <w:rPr>
          <w:rFonts w:ascii="Times New Roman" w:eastAsia="Calibri" w:hAnsi="Times New Roman" w:cs="Times New Roman"/>
          <w:sz w:val="28"/>
          <w:szCs w:val="28"/>
          <w:lang w:val="vi-VN"/>
        </w:rPr>
        <w:t xml:space="preserve">các miếng gỗ </w:t>
      </w:r>
      <w:r w:rsidRPr="0090526E">
        <w:rPr>
          <w:rFonts w:ascii="Times New Roman" w:eastAsia="Calibri" w:hAnsi="Times New Roman" w:cs="Times New Roman"/>
          <w:sz w:val="28"/>
          <w:szCs w:val="28"/>
          <w:lang w:val="it-IT"/>
        </w:rPr>
        <w:t>của các anh chị không sử dụng nữa</w:t>
      </w:r>
      <w:r w:rsidRPr="000A4F3C">
        <w:rPr>
          <w:rFonts w:ascii="Times New Roman" w:eastAsia="Calibri" w:hAnsi="Times New Roman" w:cs="Times New Roman"/>
          <w:sz w:val="28"/>
          <w:szCs w:val="28"/>
          <w:lang w:val="it-IT"/>
        </w:rPr>
        <w:t xml:space="preserve"> </w:t>
      </w:r>
      <w:r w:rsidRPr="0090526E">
        <w:rPr>
          <w:rFonts w:ascii="Times New Roman" w:eastAsia="Calibri" w:hAnsi="Times New Roman" w:cs="Times New Roman"/>
          <w:sz w:val="28"/>
          <w:szCs w:val="28"/>
          <w:lang w:val="it-IT"/>
        </w:rPr>
        <w:t>để làm đệm</w:t>
      </w:r>
      <w:r w:rsidRPr="0090526E">
        <w:rPr>
          <w:rFonts w:ascii="Times New Roman" w:eastAsia="Calibri" w:hAnsi="Times New Roman" w:cs="Times New Roman"/>
          <w:sz w:val="28"/>
          <w:szCs w:val="28"/>
          <w:lang w:val="vi-VN"/>
        </w:rPr>
        <w:t xml:space="preserve"> và </w:t>
      </w:r>
      <w:r w:rsidRPr="0090526E">
        <w:rPr>
          <w:rFonts w:ascii="Times New Roman" w:eastAsia="Calibri" w:hAnsi="Times New Roman" w:cs="Times New Roman"/>
          <w:sz w:val="28"/>
          <w:szCs w:val="28"/>
          <w:lang w:val="it-IT"/>
        </w:rPr>
        <w:t xml:space="preserve">bàn cho trẻ </w:t>
      </w:r>
      <w:r w:rsidRPr="0090526E">
        <w:rPr>
          <w:rFonts w:ascii="Times New Roman" w:eastAsia="Calibri" w:hAnsi="Times New Roman" w:cs="Times New Roman"/>
          <w:sz w:val="28"/>
          <w:szCs w:val="28"/>
          <w:lang w:val="vi-VN"/>
        </w:rPr>
        <w:t>hoạt động</w:t>
      </w:r>
      <w:r w:rsidRPr="0090526E">
        <w:rPr>
          <w:rFonts w:ascii="Times New Roman" w:eastAsia="Calibri" w:hAnsi="Times New Roman" w:cs="Times New Roman"/>
          <w:sz w:val="28"/>
          <w:szCs w:val="28"/>
          <w:lang w:val="it-IT"/>
        </w:rPr>
        <w:t>. Tận dụng các quyển sách, tranh truyện, sách vải do giáo viên tự làm để cho trẻ hoạt động trải nghiệm</w:t>
      </w:r>
      <w:r w:rsidRPr="000A4F3C">
        <w:rPr>
          <w:rFonts w:ascii="Times New Roman" w:eastAsia="Calibri" w:hAnsi="Times New Roman" w:cs="Times New Roman"/>
          <w:sz w:val="28"/>
          <w:szCs w:val="28"/>
          <w:lang w:val="it-IT"/>
        </w:rPr>
        <w:t xml:space="preserve">. Tận dụng các tấm xốp, tấm bìa cottong để viết những bài thơ, vẽ các con vật để trẻ kể chuyện </w:t>
      </w:r>
      <w:r w:rsidRPr="000A4F3C">
        <w:rPr>
          <w:rFonts w:ascii="Times New Roman" w:eastAsia="Calibri" w:hAnsi="Times New Roman" w:cs="Times New Roman"/>
          <w:sz w:val="28"/>
          <w:szCs w:val="28"/>
          <w:lang w:val="it-IT"/>
        </w:rPr>
        <w:lastRenderedPageBreak/>
        <w:t>sáng tạo, để tăng thêm phần sinh động mà không kém phần sáng tạo, đặc biệt tôi ưu tiên cho một số câu chuyện đa văn hoá, những câu chuyện ấy được tôi vẽ lên nhưng khúc gỗ, cái mẹt cho trẻ hoạt động, thu hút sự chú ý của trẻ và cha mẹ trẻ cùng nhau hoạt động, trải nghiệm ở góc chơi này.</w:t>
      </w:r>
    </w:p>
    <w:p w14:paraId="4FC8B004" w14:textId="71AC8433" w:rsidR="001B011C" w:rsidRPr="001B011C" w:rsidRDefault="001B011C" w:rsidP="001B011C">
      <w:pPr>
        <w:spacing w:after="0" w:line="288" w:lineRule="auto"/>
        <w:contextualSpacing/>
        <w:jc w:val="center"/>
        <w:rPr>
          <w:rFonts w:ascii="Times New Roman" w:eastAsia="Calibri" w:hAnsi="Times New Roman" w:cs="Times New Roman"/>
          <w:i/>
          <w:sz w:val="28"/>
          <w:szCs w:val="28"/>
          <w:lang w:val="it-IT"/>
        </w:rPr>
      </w:pPr>
      <w:r w:rsidRPr="001B011C">
        <w:rPr>
          <w:rFonts w:ascii="Times New Roman" w:eastAsia="Calibri" w:hAnsi="Times New Roman" w:cs="Times New Roman"/>
          <w:i/>
          <w:sz w:val="28"/>
          <w:szCs w:val="28"/>
          <w:lang w:val="it-IT"/>
        </w:rPr>
        <w:t>Ả</w:t>
      </w:r>
      <w:r w:rsidR="004864C6">
        <w:rPr>
          <w:rFonts w:ascii="Times New Roman" w:eastAsia="Calibri" w:hAnsi="Times New Roman" w:cs="Times New Roman"/>
          <w:i/>
          <w:sz w:val="28"/>
          <w:szCs w:val="28"/>
          <w:lang w:val="it-IT"/>
        </w:rPr>
        <w:t>nh 10</w:t>
      </w:r>
      <w:r w:rsidRPr="001B011C">
        <w:rPr>
          <w:rFonts w:ascii="Times New Roman" w:eastAsia="Calibri" w:hAnsi="Times New Roman" w:cs="Times New Roman"/>
          <w:i/>
          <w:sz w:val="28"/>
          <w:szCs w:val="28"/>
          <w:lang w:val="it-IT"/>
        </w:rPr>
        <w:t>: Kể</w:t>
      </w:r>
      <w:r>
        <w:rPr>
          <w:rFonts w:ascii="Times New Roman" w:eastAsia="Calibri" w:hAnsi="Times New Roman" w:cs="Times New Roman"/>
          <w:i/>
          <w:sz w:val="28"/>
          <w:szCs w:val="28"/>
          <w:lang w:val="it-IT"/>
        </w:rPr>
        <w:t xml:space="preserve"> </w:t>
      </w:r>
      <w:r w:rsidRPr="001B011C">
        <w:rPr>
          <w:rFonts w:ascii="Times New Roman" w:eastAsia="Calibri" w:hAnsi="Times New Roman" w:cs="Times New Roman"/>
          <w:i/>
          <w:sz w:val="28"/>
          <w:szCs w:val="28"/>
          <w:lang w:val="it-IT"/>
        </w:rPr>
        <w:t>chuyện sáng tạo</w:t>
      </w:r>
    </w:p>
    <w:p w14:paraId="62DAA276" w14:textId="77777777" w:rsidR="00282E1D" w:rsidRPr="000A4F3C" w:rsidRDefault="00282E1D" w:rsidP="000A4F3C">
      <w:pPr>
        <w:pStyle w:val="Heading3"/>
        <w:spacing w:before="0" w:after="0" w:line="276" w:lineRule="auto"/>
        <w:rPr>
          <w:rFonts w:ascii="Times New Roman" w:eastAsia="Times New Roman" w:hAnsi="Times New Roman" w:cs="Times New Roman"/>
          <w:b w:val="0"/>
          <w:bCs w:val="0"/>
          <w:i/>
          <w:color w:val="4472C4" w:themeColor="accent5"/>
          <w:sz w:val="28"/>
          <w:szCs w:val="28"/>
          <w:lang w:val="it-IT"/>
        </w:rPr>
      </w:pPr>
      <w:bookmarkStart w:id="19" w:name="_Toc193877116"/>
      <w:bookmarkEnd w:id="14"/>
      <w:r w:rsidRPr="00282E1D">
        <w:rPr>
          <w:rFonts w:ascii="Times New Roman" w:eastAsia="Times New Roman" w:hAnsi="Times New Roman" w:cs="Times New Roman"/>
          <w:i/>
          <w:color w:val="4472C4" w:themeColor="accent5"/>
          <w:sz w:val="28"/>
          <w:szCs w:val="28"/>
          <w:lang w:val="vi-VN"/>
        </w:rPr>
        <w:t>*.Biện pháp 5:</w:t>
      </w:r>
      <w:r w:rsidRPr="000A4F3C">
        <w:rPr>
          <w:rFonts w:ascii="Times New Roman" w:eastAsia="Times New Roman" w:hAnsi="Times New Roman" w:cs="Times New Roman"/>
          <w:i/>
          <w:color w:val="4472C4" w:themeColor="accent5"/>
          <w:sz w:val="28"/>
          <w:szCs w:val="28"/>
          <w:lang w:val="it-IT"/>
        </w:rPr>
        <w:t xml:space="preserve"> </w:t>
      </w:r>
      <w:r w:rsidRPr="00282E1D">
        <w:rPr>
          <w:rFonts w:ascii="Times New Roman" w:eastAsia="Times New Roman" w:hAnsi="Times New Roman" w:cs="Times New Roman"/>
          <w:i/>
          <w:color w:val="4472C4" w:themeColor="accent5"/>
          <w:sz w:val="28"/>
          <w:szCs w:val="28"/>
          <w:lang w:val="vi-VN"/>
        </w:rPr>
        <w:t xml:space="preserve">Phối kết hợp với </w:t>
      </w:r>
      <w:r w:rsidRPr="000A4F3C">
        <w:rPr>
          <w:rFonts w:ascii="Times New Roman" w:eastAsia="Times New Roman" w:hAnsi="Times New Roman" w:cs="Times New Roman"/>
          <w:i/>
          <w:color w:val="4472C4" w:themeColor="accent5"/>
          <w:sz w:val="28"/>
          <w:szCs w:val="28"/>
          <w:lang w:val="it-IT"/>
        </w:rPr>
        <w:t>cha mẹ trẻ</w:t>
      </w:r>
      <w:bookmarkEnd w:id="19"/>
    </w:p>
    <w:p w14:paraId="78976241" w14:textId="46B351F8" w:rsidR="00282E1D" w:rsidRPr="00282E1D" w:rsidRDefault="008816E8" w:rsidP="000A4F3C">
      <w:pPr>
        <w:shd w:val="clear" w:color="auto" w:fill="FFFFFF"/>
        <w:spacing w:after="0" w:line="288"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00282E1D" w:rsidRPr="000A4F3C">
        <w:rPr>
          <w:rFonts w:ascii="Times New Roman" w:eastAsia="Times New Roman" w:hAnsi="Times New Roman" w:cs="Times New Roman"/>
          <w:color w:val="000000"/>
          <w:sz w:val="28"/>
          <w:szCs w:val="28"/>
          <w:lang w:val="vi-VN"/>
        </w:rPr>
        <w:t xml:space="preserve">Để trẻ khắc sâu và hoàn thiện hơn thì sự cần thiết nhất đó là phối kết hợp với gia đình, như chúng ta đã biết gia đình là nơi trẻ cảm giác ấm cúng và an toàn nhất </w:t>
      </w:r>
      <w:r w:rsidR="00282E1D" w:rsidRPr="00282E1D">
        <w:rPr>
          <w:rFonts w:ascii="Times New Roman" w:eastAsia="Times New Roman" w:hAnsi="Times New Roman" w:cs="Times New Roman"/>
          <w:color w:val="000000"/>
          <w:sz w:val="28"/>
          <w:szCs w:val="28"/>
          <w:lang w:val="vi-VN"/>
        </w:rPr>
        <w:t>có ý nghĩa đặc biệt</w:t>
      </w:r>
      <w:r w:rsidR="00282E1D" w:rsidRPr="000A4F3C">
        <w:rPr>
          <w:rFonts w:ascii="Times New Roman" w:eastAsia="Times New Roman" w:hAnsi="Times New Roman" w:cs="Times New Roman"/>
          <w:color w:val="000000"/>
          <w:sz w:val="28"/>
          <w:szCs w:val="28"/>
          <w:lang w:val="vi-VN"/>
        </w:rPr>
        <w:t xml:space="preserve"> </w:t>
      </w:r>
      <w:r w:rsidR="00282E1D" w:rsidRPr="00282E1D">
        <w:rPr>
          <w:rFonts w:ascii="Times New Roman" w:eastAsia="Times New Roman" w:hAnsi="Times New Roman" w:cs="Times New Roman"/>
          <w:color w:val="000000"/>
          <w:sz w:val="28"/>
          <w:szCs w:val="28"/>
          <w:lang w:val="sv-SE"/>
        </w:rPr>
        <w:t>giải đáp mọi thắc mắc</w:t>
      </w:r>
      <w:r w:rsidR="00282E1D" w:rsidRPr="000A4F3C">
        <w:rPr>
          <w:rFonts w:ascii="Times New Roman" w:eastAsia="Times New Roman" w:hAnsi="Times New Roman" w:cs="Times New Roman"/>
          <w:color w:val="000000"/>
          <w:sz w:val="28"/>
          <w:szCs w:val="28"/>
          <w:lang w:val="vi-VN"/>
        </w:rPr>
        <w:t>,</w:t>
      </w:r>
      <w:r w:rsidR="00282E1D" w:rsidRPr="00282E1D">
        <w:rPr>
          <w:rFonts w:ascii="Times New Roman" w:eastAsia="Times New Roman" w:hAnsi="Times New Roman" w:cs="Times New Roman"/>
          <w:color w:val="000000"/>
          <w:sz w:val="28"/>
          <w:szCs w:val="28"/>
          <w:lang w:val="sv-SE"/>
        </w:rPr>
        <w:t xml:space="preserve"> băn khoăn trong lòng trẻ</w:t>
      </w:r>
      <w:r w:rsidR="00282E1D" w:rsidRPr="00282E1D">
        <w:rPr>
          <w:rFonts w:ascii="Times New Roman" w:eastAsia="Times New Roman" w:hAnsi="Times New Roman" w:cs="Times New Roman"/>
          <w:color w:val="000000"/>
          <w:sz w:val="28"/>
          <w:szCs w:val="28"/>
          <w:lang w:val="vi-VN"/>
        </w:rPr>
        <w:t xml:space="preserve">, quan trọng đối với cuộc sống và sự phát triển của trẻ mầm non. Đây là sự kết hợp hai chiều, cùng chung mục đích. </w:t>
      </w:r>
    </w:p>
    <w:p w14:paraId="62A14C33" w14:textId="01067983" w:rsidR="00282E1D" w:rsidRDefault="008816E8" w:rsidP="000A4F3C">
      <w:pPr>
        <w:shd w:val="clear" w:color="auto" w:fill="FFFFFF"/>
        <w:spacing w:after="0" w:line="288"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00282E1D" w:rsidRPr="00282E1D">
        <w:rPr>
          <w:rFonts w:ascii="Times New Roman" w:eastAsia="Times New Roman" w:hAnsi="Times New Roman" w:cs="Times New Roman"/>
          <w:color w:val="000000"/>
          <w:sz w:val="28"/>
          <w:szCs w:val="28"/>
          <w:lang w:val="vi-VN"/>
        </w:rPr>
        <w:t xml:space="preserve"> </w:t>
      </w:r>
      <w:r w:rsidR="00282E1D" w:rsidRPr="000A4F3C">
        <w:rPr>
          <w:rFonts w:ascii="Times New Roman" w:eastAsia="Times New Roman" w:hAnsi="Times New Roman" w:cs="Times New Roman"/>
          <w:color w:val="000000"/>
          <w:sz w:val="28"/>
          <w:szCs w:val="28"/>
          <w:lang w:val="vi-VN"/>
        </w:rPr>
        <w:t xml:space="preserve">Tổ chức </w:t>
      </w:r>
      <w:r w:rsidR="00282E1D" w:rsidRPr="00282E1D">
        <w:rPr>
          <w:rFonts w:ascii="Times New Roman" w:eastAsia="Times New Roman" w:hAnsi="Times New Roman" w:cs="Times New Roman"/>
          <w:color w:val="000000"/>
          <w:sz w:val="28"/>
          <w:szCs w:val="28"/>
          <w:lang w:val="vi-VN"/>
        </w:rPr>
        <w:t xml:space="preserve">buổi </w:t>
      </w:r>
      <w:r w:rsidR="00282E1D" w:rsidRPr="00282E1D">
        <w:rPr>
          <w:rFonts w:ascii="Times New Roman" w:eastAsia="Times New Roman" w:hAnsi="Times New Roman" w:cs="Times New Roman"/>
          <w:color w:val="000000"/>
          <w:spacing w:val="-2"/>
          <w:sz w:val="28"/>
          <w:szCs w:val="28"/>
          <w:lang w:val="vi-VN"/>
        </w:rPr>
        <w:t xml:space="preserve">họp </w:t>
      </w:r>
      <w:r w:rsidR="00282E1D" w:rsidRPr="000A4F3C">
        <w:rPr>
          <w:rFonts w:ascii="Times New Roman" w:eastAsia="Times New Roman" w:hAnsi="Times New Roman" w:cs="Times New Roman"/>
          <w:color w:val="000000"/>
          <w:spacing w:val="-2"/>
          <w:sz w:val="28"/>
          <w:szCs w:val="28"/>
          <w:lang w:val="vi-VN"/>
        </w:rPr>
        <w:t>cha mẹ trẻ</w:t>
      </w:r>
      <w:r w:rsidR="00282E1D" w:rsidRPr="00282E1D">
        <w:rPr>
          <w:rFonts w:ascii="Times New Roman" w:eastAsia="Times New Roman" w:hAnsi="Times New Roman" w:cs="Times New Roman"/>
          <w:color w:val="000000"/>
          <w:spacing w:val="-2"/>
          <w:sz w:val="28"/>
          <w:szCs w:val="28"/>
          <w:lang w:val="vi-VN"/>
        </w:rPr>
        <w:t xml:space="preserve"> đầu năm của lớp, tuyên truyền cho </w:t>
      </w:r>
      <w:r w:rsidR="00282E1D" w:rsidRPr="000A4F3C">
        <w:rPr>
          <w:rFonts w:ascii="Times New Roman" w:eastAsia="Times New Roman" w:hAnsi="Times New Roman" w:cs="Times New Roman"/>
          <w:color w:val="000000"/>
          <w:spacing w:val="-2"/>
          <w:sz w:val="28"/>
          <w:szCs w:val="28"/>
          <w:lang w:val="vi-VN"/>
        </w:rPr>
        <w:t>cha mẹ trẻ</w:t>
      </w:r>
      <w:r w:rsidR="00282E1D" w:rsidRPr="00282E1D">
        <w:rPr>
          <w:rFonts w:ascii="Times New Roman" w:eastAsia="Times New Roman" w:hAnsi="Times New Roman" w:cs="Times New Roman"/>
          <w:color w:val="000000"/>
          <w:spacing w:val="-2"/>
          <w:sz w:val="28"/>
          <w:szCs w:val="28"/>
          <w:lang w:val="vi-VN"/>
        </w:rPr>
        <w:t xml:space="preserve"> hiểu</w:t>
      </w:r>
      <w:r w:rsidR="00282E1D" w:rsidRPr="000A4F3C">
        <w:rPr>
          <w:rFonts w:ascii="Times New Roman" w:eastAsia="Times New Roman" w:hAnsi="Times New Roman" w:cs="Times New Roman"/>
          <w:color w:val="000000"/>
          <w:spacing w:val="-2"/>
          <w:sz w:val="28"/>
          <w:szCs w:val="28"/>
          <w:lang w:val="vi-VN"/>
        </w:rPr>
        <w:t xml:space="preserve"> khi áp dụng phương pháp giáo dục steam vào trong quá trình học đặc biết đối </w:t>
      </w:r>
      <w:r w:rsidR="00282E1D" w:rsidRPr="00282E1D">
        <w:rPr>
          <w:rFonts w:ascii="Times New Roman" w:eastAsia="Times New Roman" w:hAnsi="Times New Roman" w:cs="Times New Roman"/>
          <w:color w:val="000000"/>
          <w:spacing w:val="-2"/>
          <w:sz w:val="28"/>
          <w:szCs w:val="28"/>
          <w:lang w:val="vi-VN"/>
        </w:rPr>
        <w:t>việc thiết kế các góc chơi</w:t>
      </w:r>
      <w:r w:rsidR="00282E1D" w:rsidRPr="000A4F3C">
        <w:rPr>
          <w:rFonts w:ascii="Times New Roman" w:eastAsia="Times New Roman" w:hAnsi="Times New Roman" w:cs="Times New Roman"/>
          <w:color w:val="000000"/>
          <w:spacing w:val="-2"/>
          <w:sz w:val="28"/>
          <w:szCs w:val="28"/>
          <w:lang w:val="vi-VN"/>
        </w:rPr>
        <w:t xml:space="preserve"> sẽ đem lại cho trẻ những lợi thế, từ đó cha mẹ trẻ sẽ hiểu để phối hợp cho con các hoạt động </w:t>
      </w:r>
      <w:r w:rsidR="00282E1D" w:rsidRPr="00282E1D">
        <w:rPr>
          <w:rFonts w:ascii="Times New Roman" w:eastAsia="Times New Roman" w:hAnsi="Times New Roman" w:cs="Times New Roman"/>
          <w:color w:val="000000"/>
          <w:spacing w:val="-2"/>
          <w:sz w:val="28"/>
          <w:szCs w:val="28"/>
          <w:lang w:val="vi-VN"/>
        </w:rPr>
        <w:t>Steam tổ chức tại nhà trường,</w:t>
      </w:r>
      <w:r w:rsidR="00282E1D" w:rsidRPr="000A4F3C">
        <w:rPr>
          <w:rFonts w:ascii="Times New Roman" w:eastAsia="Times New Roman" w:hAnsi="Times New Roman" w:cs="Times New Roman"/>
          <w:color w:val="000000"/>
          <w:spacing w:val="-2"/>
          <w:sz w:val="28"/>
          <w:szCs w:val="28"/>
          <w:lang w:val="vi-VN"/>
        </w:rPr>
        <w:t xml:space="preserve"> tại</w:t>
      </w:r>
      <w:r w:rsidR="00282E1D" w:rsidRPr="00282E1D">
        <w:rPr>
          <w:rFonts w:ascii="Times New Roman" w:eastAsia="Times New Roman" w:hAnsi="Times New Roman" w:cs="Times New Roman"/>
          <w:color w:val="000000"/>
          <w:spacing w:val="-2"/>
          <w:sz w:val="28"/>
          <w:szCs w:val="28"/>
          <w:lang w:val="vi-VN"/>
        </w:rPr>
        <w:t xml:space="preserve"> lớp</w:t>
      </w:r>
      <w:r w:rsidR="00282E1D" w:rsidRPr="000A4F3C">
        <w:rPr>
          <w:rFonts w:ascii="Times New Roman" w:eastAsia="Times New Roman" w:hAnsi="Times New Roman" w:cs="Times New Roman"/>
          <w:color w:val="000000"/>
          <w:spacing w:val="-2"/>
          <w:sz w:val="28"/>
          <w:szCs w:val="28"/>
          <w:lang w:val="vi-VN"/>
        </w:rPr>
        <w:t xml:space="preserve"> </w:t>
      </w:r>
      <w:r w:rsidR="00282E1D" w:rsidRPr="00282E1D">
        <w:rPr>
          <w:rFonts w:ascii="Times New Roman" w:eastAsia="Times New Roman" w:hAnsi="Times New Roman" w:cs="Times New Roman"/>
          <w:color w:val="000000"/>
          <w:spacing w:val="-2"/>
          <w:sz w:val="28"/>
          <w:szCs w:val="28"/>
          <w:lang w:val="vi-VN"/>
        </w:rPr>
        <w:t>trong năm học 2024-2025</w:t>
      </w:r>
      <w:r w:rsidR="00282E1D" w:rsidRPr="00282E1D">
        <w:rPr>
          <w:rFonts w:ascii="Times New Roman" w:eastAsia="Times New Roman" w:hAnsi="Times New Roman" w:cs="Times New Roman"/>
          <w:color w:val="000000"/>
          <w:sz w:val="28"/>
          <w:szCs w:val="28"/>
          <w:lang w:val="vi-VN"/>
        </w:rPr>
        <w:t>.</w:t>
      </w:r>
    </w:p>
    <w:p w14:paraId="09240452" w14:textId="1C1EAD4D" w:rsidR="00536C1B" w:rsidRDefault="004864C6" w:rsidP="001B011C">
      <w:pPr>
        <w:spacing w:after="0" w:line="288" w:lineRule="auto"/>
        <w:jc w:val="center"/>
        <w:rPr>
          <w:rFonts w:ascii="Times New Roman" w:hAnsi="Times New Roman" w:cs="Times New Roman"/>
          <w:i/>
          <w:sz w:val="28"/>
          <w:szCs w:val="28"/>
          <w:shd w:val="clear" w:color="auto" w:fill="FFFFFF"/>
          <w:lang w:val="nl-NL"/>
        </w:rPr>
      </w:pPr>
      <w:r>
        <w:rPr>
          <w:rFonts w:ascii="Times New Roman" w:eastAsia="Times New Roman" w:hAnsi="Times New Roman" w:cs="Times New Roman"/>
          <w:i/>
          <w:color w:val="000000"/>
          <w:sz w:val="28"/>
          <w:szCs w:val="28"/>
        </w:rPr>
        <w:t>Ảnh 11</w:t>
      </w:r>
      <w:r w:rsidR="00536C1B" w:rsidRPr="00536C1B">
        <w:rPr>
          <w:rFonts w:ascii="Times New Roman" w:eastAsia="Times New Roman" w:hAnsi="Times New Roman" w:cs="Times New Roman"/>
          <w:i/>
          <w:color w:val="000000"/>
          <w:sz w:val="28"/>
          <w:szCs w:val="28"/>
        </w:rPr>
        <w:t>:</w:t>
      </w:r>
      <w:r w:rsidR="00536C1B">
        <w:rPr>
          <w:rFonts w:ascii="Times New Roman" w:eastAsia="Times New Roman" w:hAnsi="Times New Roman" w:cs="Times New Roman"/>
          <w:i/>
          <w:color w:val="000000"/>
          <w:sz w:val="28"/>
          <w:szCs w:val="28"/>
        </w:rPr>
        <w:t xml:space="preserve"> </w:t>
      </w:r>
      <w:r w:rsidR="00536C1B" w:rsidRPr="00D16CA4">
        <w:rPr>
          <w:rFonts w:ascii="Times New Roman" w:hAnsi="Times New Roman" w:cs="Times New Roman"/>
          <w:i/>
          <w:sz w:val="28"/>
          <w:szCs w:val="28"/>
          <w:shd w:val="clear" w:color="auto" w:fill="FFFFFF"/>
          <w:lang w:val="nl-NL"/>
        </w:rPr>
        <w:t>Hoạt động</w:t>
      </w:r>
      <w:r w:rsidR="00536C1B">
        <w:rPr>
          <w:rFonts w:ascii="Times New Roman" w:hAnsi="Times New Roman" w:cs="Times New Roman"/>
          <w:i/>
          <w:sz w:val="28"/>
          <w:szCs w:val="28"/>
          <w:shd w:val="clear" w:color="auto" w:fill="FFFFFF"/>
          <w:lang w:val="nl-NL"/>
        </w:rPr>
        <w:t xml:space="preserve"> kết nối với cha mẹ học sinh.</w:t>
      </w:r>
    </w:p>
    <w:p w14:paraId="7DFDAB40" w14:textId="2A482D79" w:rsidR="00282E1D" w:rsidRDefault="00282E1D" w:rsidP="000A4F3C">
      <w:pPr>
        <w:spacing w:after="0" w:line="288" w:lineRule="auto"/>
        <w:jc w:val="both"/>
        <w:rPr>
          <w:rFonts w:ascii="Times New Roman" w:eastAsia="Times New Roman" w:hAnsi="Times New Roman" w:cs="Times New Roman"/>
          <w:color w:val="000000"/>
          <w:spacing w:val="-2"/>
          <w:sz w:val="28"/>
          <w:szCs w:val="28"/>
          <w:lang w:val="vi-VN"/>
        </w:rPr>
      </w:pPr>
      <w:r w:rsidRPr="00282E1D">
        <w:rPr>
          <w:rFonts w:ascii="Times New Roman" w:eastAsia="Times New Roman" w:hAnsi="Times New Roman" w:cs="Times New Roman"/>
          <w:color w:val="000000"/>
          <w:spacing w:val="-2"/>
          <w:sz w:val="28"/>
          <w:szCs w:val="28"/>
          <w:lang w:val="nl-NL"/>
        </w:rPr>
        <w:t xml:space="preserve">Bên cạnh đó bản thân tôi cũng làm tốt công tác tuyên truyền tới các bậc </w:t>
      </w:r>
      <w:r w:rsidRPr="000A4F3C">
        <w:rPr>
          <w:rFonts w:ascii="Times New Roman" w:eastAsia="Times New Roman" w:hAnsi="Times New Roman" w:cs="Times New Roman"/>
          <w:color w:val="000000"/>
          <w:spacing w:val="-2"/>
          <w:sz w:val="28"/>
          <w:szCs w:val="28"/>
          <w:lang w:val="vi-VN"/>
        </w:rPr>
        <w:t>cha mẹ</w:t>
      </w:r>
      <w:r w:rsidRPr="00282E1D">
        <w:rPr>
          <w:rFonts w:ascii="Times New Roman" w:eastAsia="Times New Roman" w:hAnsi="Times New Roman" w:cs="Times New Roman"/>
          <w:color w:val="000000"/>
          <w:spacing w:val="-2"/>
          <w:sz w:val="28"/>
          <w:szCs w:val="28"/>
          <w:lang w:val="nl-NL"/>
        </w:rPr>
        <w:t xml:space="preserve"> thông qua hệ thống tuyên truyền của trường và lớp</w:t>
      </w:r>
      <w:r w:rsidRPr="000A4F3C">
        <w:rPr>
          <w:rFonts w:ascii="Times New Roman" w:eastAsia="Times New Roman" w:hAnsi="Times New Roman" w:cs="Times New Roman"/>
          <w:color w:val="000000"/>
          <w:spacing w:val="-2"/>
          <w:sz w:val="28"/>
          <w:szCs w:val="28"/>
          <w:lang w:val="vi-VN"/>
        </w:rPr>
        <w:t>,</w:t>
      </w:r>
      <w:r w:rsidRPr="00282E1D">
        <w:rPr>
          <w:rFonts w:ascii="Times New Roman" w:eastAsia="Times New Roman" w:hAnsi="Times New Roman" w:cs="Times New Roman"/>
          <w:color w:val="000000"/>
          <w:spacing w:val="-2"/>
          <w:sz w:val="28"/>
          <w:szCs w:val="28"/>
          <w:lang w:val="nl-NL"/>
        </w:rPr>
        <w:t xml:space="preserve"> phối kết hợp với </w:t>
      </w:r>
      <w:r w:rsidRPr="000A4F3C">
        <w:rPr>
          <w:rFonts w:ascii="Times New Roman" w:eastAsia="Times New Roman" w:hAnsi="Times New Roman" w:cs="Times New Roman"/>
          <w:color w:val="000000"/>
          <w:spacing w:val="-2"/>
          <w:sz w:val="28"/>
          <w:szCs w:val="28"/>
          <w:lang w:val="vi-VN"/>
        </w:rPr>
        <w:t>cha mẹ</w:t>
      </w:r>
      <w:r w:rsidRPr="00282E1D">
        <w:rPr>
          <w:rFonts w:ascii="Times New Roman" w:eastAsia="Times New Roman" w:hAnsi="Times New Roman" w:cs="Times New Roman"/>
          <w:color w:val="000000"/>
          <w:spacing w:val="-2"/>
          <w:sz w:val="28"/>
          <w:szCs w:val="28"/>
          <w:lang w:val="nl-NL"/>
        </w:rPr>
        <w:t xml:space="preserve"> trong quá trình thực hiện tôi mở nhóm zalo chung của lớp để trao đổi, quay video các hoạt động hàng ngày về chuyên đề “ </w:t>
      </w:r>
      <w:r w:rsidRPr="00282E1D">
        <w:rPr>
          <w:rFonts w:ascii="Times New Roman" w:eastAsia="Times New Roman" w:hAnsi="Times New Roman" w:cs="Times New Roman"/>
          <w:color w:val="000000"/>
          <w:spacing w:val="-2"/>
          <w:sz w:val="28"/>
          <w:szCs w:val="28"/>
          <w:lang w:val="vi-VN"/>
        </w:rPr>
        <w:t>Đ</w:t>
      </w:r>
      <w:r w:rsidRPr="00282E1D">
        <w:rPr>
          <w:rFonts w:ascii="Times New Roman" w:eastAsia="Times New Roman" w:hAnsi="Times New Roman" w:cs="Times New Roman"/>
          <w:color w:val="000000"/>
          <w:sz w:val="28"/>
          <w:szCs w:val="28"/>
          <w:lang w:val="vi-VN"/>
        </w:rPr>
        <w:t xml:space="preserve">ổi mới môi trường lớp học </w:t>
      </w:r>
      <w:r w:rsidRPr="000A4F3C">
        <w:rPr>
          <w:rFonts w:ascii="Times New Roman" w:eastAsia="Times New Roman" w:hAnsi="Times New Roman" w:cs="Times New Roman"/>
          <w:color w:val="000000"/>
          <w:sz w:val="28"/>
          <w:szCs w:val="28"/>
          <w:shd w:val="clear" w:color="auto" w:fill="FFFFFF"/>
          <w:lang w:val="vi-VN"/>
        </w:rPr>
        <w:t>theo hướng</w:t>
      </w:r>
      <w:r w:rsidRPr="00282E1D">
        <w:rPr>
          <w:rFonts w:ascii="Times New Roman" w:eastAsia="Times New Roman" w:hAnsi="Times New Roman" w:cs="Times New Roman"/>
          <w:color w:val="000000"/>
          <w:spacing w:val="-2"/>
          <w:sz w:val="28"/>
          <w:szCs w:val="28"/>
          <w:lang w:val="nl-NL"/>
        </w:rPr>
        <w:t xml:space="preserve"> theo </w:t>
      </w:r>
      <w:r w:rsidRPr="00282E1D">
        <w:rPr>
          <w:rFonts w:ascii="Times New Roman" w:eastAsia="Times New Roman" w:hAnsi="Times New Roman" w:cs="Times New Roman"/>
          <w:color w:val="000000"/>
          <w:spacing w:val="-2"/>
          <w:sz w:val="28"/>
          <w:szCs w:val="28"/>
          <w:lang w:val="vi-VN"/>
        </w:rPr>
        <w:t>hướng STEAM</w:t>
      </w:r>
      <w:r w:rsidRPr="00282E1D">
        <w:rPr>
          <w:rFonts w:ascii="Times New Roman" w:eastAsia="Times New Roman" w:hAnsi="Times New Roman" w:cs="Times New Roman"/>
          <w:color w:val="000000"/>
          <w:spacing w:val="-2"/>
          <w:sz w:val="28"/>
          <w:szCs w:val="28"/>
          <w:lang w:val="nl-NL"/>
        </w:rPr>
        <w:t xml:space="preserve">” và  gửi cho </w:t>
      </w:r>
      <w:r w:rsidRPr="000A4F3C">
        <w:rPr>
          <w:rFonts w:ascii="Times New Roman" w:eastAsia="Times New Roman" w:hAnsi="Times New Roman" w:cs="Times New Roman"/>
          <w:color w:val="000000"/>
          <w:spacing w:val="-2"/>
          <w:sz w:val="28"/>
          <w:szCs w:val="28"/>
          <w:lang w:val="vi-VN"/>
        </w:rPr>
        <w:t>cha mẹ</w:t>
      </w:r>
      <w:r w:rsidRPr="00282E1D">
        <w:rPr>
          <w:rFonts w:ascii="Times New Roman" w:eastAsia="Times New Roman" w:hAnsi="Times New Roman" w:cs="Times New Roman"/>
          <w:color w:val="000000"/>
          <w:spacing w:val="-2"/>
          <w:sz w:val="28"/>
          <w:szCs w:val="28"/>
          <w:lang w:val="nl-NL"/>
        </w:rPr>
        <w:t xml:space="preserve"> qua nhóm zalo để </w:t>
      </w:r>
      <w:r w:rsidRPr="000A4F3C">
        <w:rPr>
          <w:rFonts w:ascii="Times New Roman" w:eastAsia="Times New Roman" w:hAnsi="Times New Roman" w:cs="Times New Roman"/>
          <w:color w:val="000000"/>
          <w:spacing w:val="-2"/>
          <w:sz w:val="28"/>
          <w:szCs w:val="28"/>
          <w:lang w:val="vi-VN"/>
        </w:rPr>
        <w:t xml:space="preserve">cha mẹ </w:t>
      </w:r>
      <w:r w:rsidRPr="00282E1D">
        <w:rPr>
          <w:rFonts w:ascii="Times New Roman" w:eastAsia="Times New Roman" w:hAnsi="Times New Roman" w:cs="Times New Roman"/>
          <w:color w:val="000000"/>
          <w:spacing w:val="-2"/>
          <w:sz w:val="28"/>
          <w:szCs w:val="28"/>
          <w:lang w:val="nl-NL"/>
        </w:rPr>
        <w:t xml:space="preserve">nắm bắt được tình hình hoạt động trong một ngày của trẻ tại lớp, từ đó </w:t>
      </w:r>
      <w:r w:rsidRPr="000A4F3C">
        <w:rPr>
          <w:rFonts w:ascii="Times New Roman" w:eastAsia="Times New Roman" w:hAnsi="Times New Roman" w:cs="Times New Roman"/>
          <w:color w:val="000000"/>
          <w:spacing w:val="-2"/>
          <w:sz w:val="28"/>
          <w:szCs w:val="28"/>
          <w:lang w:val="vi-VN"/>
        </w:rPr>
        <w:t>cha mẹ</w:t>
      </w:r>
      <w:r w:rsidRPr="00282E1D">
        <w:rPr>
          <w:rFonts w:ascii="Times New Roman" w:eastAsia="Times New Roman" w:hAnsi="Times New Roman" w:cs="Times New Roman"/>
          <w:color w:val="000000"/>
          <w:spacing w:val="-2"/>
          <w:sz w:val="28"/>
          <w:szCs w:val="28"/>
          <w:lang w:val="nl-NL"/>
        </w:rPr>
        <w:t xml:space="preserve"> tin tưởng cô giáo hơn, tạo mọi điều kiện cho con đi học đều hơn</w:t>
      </w:r>
      <w:r w:rsidRPr="00282E1D">
        <w:rPr>
          <w:rFonts w:ascii="Times New Roman" w:eastAsia="Times New Roman" w:hAnsi="Times New Roman" w:cs="Times New Roman"/>
          <w:color w:val="000000"/>
          <w:spacing w:val="-2"/>
          <w:sz w:val="28"/>
          <w:szCs w:val="28"/>
          <w:lang w:val="vi-VN"/>
        </w:rPr>
        <w:t xml:space="preserve"> và đã ủng hộ nhà trường nhiệt tình về vật chất lẫn tinh thần.</w:t>
      </w:r>
    </w:p>
    <w:p w14:paraId="058055B5" w14:textId="429A2EE6" w:rsidR="00282E1D" w:rsidRPr="00FA30FF" w:rsidRDefault="00FA30FF" w:rsidP="000A4F3C">
      <w:pPr>
        <w:pStyle w:val="Heading3"/>
        <w:spacing w:before="0" w:after="0" w:line="276" w:lineRule="auto"/>
        <w:rPr>
          <w:rFonts w:ascii="Times New Roman" w:eastAsia="Times New Roman" w:hAnsi="Times New Roman" w:cs="Times New Roman"/>
          <w:b w:val="0"/>
          <w:bCs w:val="0"/>
          <w:sz w:val="28"/>
          <w:szCs w:val="28"/>
          <w:lang w:val="vi-VN"/>
        </w:rPr>
      </w:pPr>
      <w:bookmarkStart w:id="20" w:name="_Toc193877117"/>
      <w:r w:rsidRPr="000A4F3C">
        <w:rPr>
          <w:rFonts w:ascii="Times New Roman" w:eastAsia="Times New Roman" w:hAnsi="Times New Roman" w:cs="Times New Roman"/>
          <w:sz w:val="28"/>
          <w:szCs w:val="28"/>
          <w:lang w:val="vi-VN"/>
        </w:rPr>
        <w:t>2.</w:t>
      </w:r>
      <w:r w:rsidR="00282E1D" w:rsidRPr="00282E1D">
        <w:rPr>
          <w:rFonts w:ascii="Times New Roman" w:eastAsia="Times New Roman" w:hAnsi="Times New Roman" w:cs="Times New Roman"/>
          <w:sz w:val="28"/>
          <w:szCs w:val="28"/>
          <w:lang w:val="vi-VN"/>
        </w:rPr>
        <w:t>Hiệu quả thực hiện:</w:t>
      </w:r>
      <w:bookmarkEnd w:id="20"/>
    </w:p>
    <w:p w14:paraId="191FC92B" w14:textId="312F1561" w:rsidR="00253902" w:rsidRPr="000A4F3C" w:rsidRDefault="008816E8" w:rsidP="008816E8">
      <w:pPr>
        <w:spacing w:after="0" w:line="288" w:lineRule="auto"/>
        <w:contextualSpacing/>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282E1D" w:rsidRPr="000A4F3C">
        <w:rPr>
          <w:rFonts w:ascii="Times New Roman" w:eastAsia="Times New Roman" w:hAnsi="Times New Roman" w:cs="Times New Roman"/>
          <w:color w:val="000000"/>
          <w:sz w:val="28"/>
          <w:szCs w:val="28"/>
          <w:lang w:val="vi-VN"/>
        </w:rPr>
        <w:t xml:space="preserve">Qua một năm thực hiện đề tài </w:t>
      </w:r>
      <w:r w:rsidR="00282E1D" w:rsidRPr="00282E1D">
        <w:rPr>
          <w:rFonts w:ascii="Times New Roman" w:eastAsia="Times New Roman" w:hAnsi="Times New Roman" w:cs="Times New Roman"/>
          <w:b/>
          <w:bCs/>
          <w:i/>
          <w:iCs/>
          <w:color w:val="000000"/>
          <w:sz w:val="28"/>
          <w:szCs w:val="28"/>
          <w:lang w:val="vi-VN"/>
        </w:rPr>
        <w:t>“ Sáng tạo trong việc đổi mới môi trường lớp học theo hướng STEAM tạo cơ hội cho trẻ được tiếp cận với chương trình GDMN hiện đại”</w:t>
      </w:r>
      <w:r w:rsidR="00252529" w:rsidRPr="000A4F3C">
        <w:rPr>
          <w:rFonts w:ascii="Times New Roman" w:eastAsia="Times New Roman" w:hAnsi="Times New Roman" w:cs="Times New Roman"/>
          <w:b/>
          <w:bCs/>
          <w:i/>
          <w:iCs/>
          <w:color w:val="000000"/>
          <w:sz w:val="28"/>
          <w:szCs w:val="28"/>
          <w:lang w:val="vi-VN"/>
        </w:rPr>
        <w:t xml:space="preserve"> </w:t>
      </w:r>
      <w:r w:rsidR="00282E1D" w:rsidRPr="000A4F3C">
        <w:rPr>
          <w:rFonts w:ascii="Times New Roman" w:eastAsia="Times New Roman" w:hAnsi="Times New Roman" w:cs="Times New Roman"/>
          <w:color w:val="000000"/>
          <w:sz w:val="28"/>
          <w:szCs w:val="28"/>
          <w:shd w:val="clear" w:color="auto" w:fill="FFFFFF"/>
          <w:lang w:val="vi-VN"/>
        </w:rPr>
        <w:t>t</w:t>
      </w:r>
      <w:r w:rsidR="00282E1D" w:rsidRPr="000A4F3C">
        <w:rPr>
          <w:rFonts w:ascii="Times New Roman" w:eastAsia="Times New Roman" w:hAnsi="Times New Roman" w:cs="Times New Roman"/>
          <w:color w:val="000000"/>
          <w:sz w:val="28"/>
          <w:szCs w:val="28"/>
          <w:lang w:val="vi-VN"/>
        </w:rPr>
        <w:t>ôi đã thu được kết quả như sau:</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7"/>
        <w:gridCol w:w="937"/>
        <w:gridCol w:w="937"/>
        <w:gridCol w:w="937"/>
        <w:gridCol w:w="937"/>
        <w:gridCol w:w="937"/>
        <w:gridCol w:w="937"/>
      </w:tblGrid>
      <w:tr w:rsidR="00252529" w14:paraId="1D308494" w14:textId="77777777" w:rsidTr="000A4F3C">
        <w:trPr>
          <w:trHeight w:val="455"/>
        </w:trPr>
        <w:tc>
          <w:tcPr>
            <w:tcW w:w="3747" w:type="dxa"/>
            <w:vMerge w:val="restart"/>
            <w:vAlign w:val="center"/>
          </w:tcPr>
          <w:p w14:paraId="764E5EF3"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Nội dung khảo sát</w:t>
            </w:r>
          </w:p>
        </w:tc>
        <w:tc>
          <w:tcPr>
            <w:tcW w:w="1874" w:type="dxa"/>
            <w:gridSpan w:val="2"/>
            <w:vAlign w:val="center"/>
          </w:tcPr>
          <w:p w14:paraId="379D9820"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Đầu năm</w:t>
            </w:r>
          </w:p>
        </w:tc>
        <w:tc>
          <w:tcPr>
            <w:tcW w:w="1874" w:type="dxa"/>
            <w:gridSpan w:val="2"/>
            <w:vAlign w:val="center"/>
          </w:tcPr>
          <w:p w14:paraId="33E1C33D"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Cuối năm</w:t>
            </w:r>
          </w:p>
        </w:tc>
        <w:tc>
          <w:tcPr>
            <w:tcW w:w="1874" w:type="dxa"/>
            <w:gridSpan w:val="2"/>
            <w:shd w:val="clear" w:color="auto" w:fill="auto"/>
            <w:vAlign w:val="center"/>
          </w:tcPr>
          <w:p w14:paraId="770BDD2A"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Đối chứng</w:t>
            </w:r>
          </w:p>
        </w:tc>
      </w:tr>
      <w:tr w:rsidR="00252529" w14:paraId="4C031DEB" w14:textId="77777777" w:rsidTr="00DB380A">
        <w:trPr>
          <w:trHeight w:val="150"/>
        </w:trPr>
        <w:tc>
          <w:tcPr>
            <w:tcW w:w="3747" w:type="dxa"/>
            <w:vMerge/>
          </w:tcPr>
          <w:p w14:paraId="695AE007" w14:textId="77777777" w:rsidR="00252529" w:rsidRDefault="00252529" w:rsidP="000A4F3C">
            <w:pPr>
              <w:spacing w:after="0" w:line="288" w:lineRule="auto"/>
              <w:jc w:val="center"/>
              <w:rPr>
                <w:rFonts w:ascii="Times New Roman" w:hAnsi="Times New Roman" w:cs="Times New Roman"/>
                <w:b/>
                <w:sz w:val="28"/>
                <w:szCs w:val="28"/>
              </w:rPr>
            </w:pPr>
          </w:p>
        </w:tc>
        <w:tc>
          <w:tcPr>
            <w:tcW w:w="937" w:type="dxa"/>
          </w:tcPr>
          <w:p w14:paraId="5E516A92"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Số trẻ đạt</w:t>
            </w:r>
          </w:p>
        </w:tc>
        <w:tc>
          <w:tcPr>
            <w:tcW w:w="937" w:type="dxa"/>
          </w:tcPr>
          <w:p w14:paraId="747250CE"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Tỉ lệ %</w:t>
            </w:r>
          </w:p>
        </w:tc>
        <w:tc>
          <w:tcPr>
            <w:tcW w:w="937" w:type="dxa"/>
          </w:tcPr>
          <w:p w14:paraId="6092F302"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Số trẻ đạt</w:t>
            </w:r>
          </w:p>
        </w:tc>
        <w:tc>
          <w:tcPr>
            <w:tcW w:w="937" w:type="dxa"/>
          </w:tcPr>
          <w:p w14:paraId="00817D74"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Tỉ lệ %</w:t>
            </w:r>
          </w:p>
        </w:tc>
        <w:tc>
          <w:tcPr>
            <w:tcW w:w="937" w:type="dxa"/>
            <w:shd w:val="clear" w:color="auto" w:fill="auto"/>
          </w:tcPr>
          <w:p w14:paraId="02B689EF"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Tăng</w:t>
            </w:r>
          </w:p>
        </w:tc>
        <w:tc>
          <w:tcPr>
            <w:tcW w:w="937" w:type="dxa"/>
            <w:shd w:val="clear" w:color="auto" w:fill="auto"/>
          </w:tcPr>
          <w:p w14:paraId="2FD6518B" w14:textId="77777777" w:rsidR="00252529" w:rsidRDefault="00252529" w:rsidP="000A4F3C">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Giảm</w:t>
            </w:r>
          </w:p>
        </w:tc>
      </w:tr>
      <w:tr w:rsidR="00252529" w14:paraId="4D23BE11" w14:textId="77777777" w:rsidTr="00DB380A">
        <w:trPr>
          <w:trHeight w:val="677"/>
        </w:trPr>
        <w:tc>
          <w:tcPr>
            <w:tcW w:w="3747" w:type="dxa"/>
          </w:tcPr>
          <w:p w14:paraId="2E9F9873" w14:textId="77777777" w:rsidR="00252529" w:rsidRDefault="00252529" w:rsidP="000A4F3C">
            <w:pPr>
              <w:shd w:val="clear" w:color="auto" w:fill="FFFFFF"/>
              <w:spacing w:after="0" w:line="288" w:lineRule="auto"/>
              <w:rPr>
                <w:rFonts w:ascii="Times New Roman" w:hAnsi="Times New Roman" w:cs="Times New Roman"/>
                <w:sz w:val="28"/>
                <w:szCs w:val="28"/>
              </w:rPr>
            </w:pPr>
            <w:r>
              <w:rPr>
                <w:rFonts w:ascii="Times New Roman" w:hAnsi="Times New Roman" w:cs="Times New Roman"/>
                <w:sz w:val="28"/>
                <w:szCs w:val="28"/>
              </w:rPr>
              <w:t>1. Tập trung</w:t>
            </w:r>
          </w:p>
        </w:tc>
        <w:tc>
          <w:tcPr>
            <w:tcW w:w="937" w:type="dxa"/>
            <w:vAlign w:val="center"/>
          </w:tcPr>
          <w:p w14:paraId="3BA84E4B"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13/33</w:t>
            </w:r>
          </w:p>
        </w:tc>
        <w:tc>
          <w:tcPr>
            <w:tcW w:w="937" w:type="dxa"/>
            <w:vAlign w:val="center"/>
          </w:tcPr>
          <w:p w14:paraId="42D056E8"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39,3</w:t>
            </w:r>
          </w:p>
        </w:tc>
        <w:tc>
          <w:tcPr>
            <w:tcW w:w="937" w:type="dxa"/>
            <w:vAlign w:val="center"/>
          </w:tcPr>
          <w:p w14:paraId="4DA2DCF2"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31/33</w:t>
            </w:r>
          </w:p>
        </w:tc>
        <w:tc>
          <w:tcPr>
            <w:tcW w:w="937" w:type="dxa"/>
            <w:vAlign w:val="center"/>
          </w:tcPr>
          <w:p w14:paraId="7C030182" w14:textId="77777777" w:rsidR="00252529" w:rsidRDefault="00252529" w:rsidP="000A4F3C">
            <w:pPr>
              <w:spacing w:after="0" w:line="288" w:lineRule="auto"/>
              <w:rPr>
                <w:rFonts w:ascii="Times New Roman" w:hAnsi="Times New Roman" w:cs="Times New Roman"/>
                <w:sz w:val="28"/>
                <w:szCs w:val="28"/>
                <w:lang w:eastAsia="ja-JP"/>
              </w:rPr>
            </w:pPr>
            <w:r>
              <w:rPr>
                <w:rFonts w:ascii="Times New Roman" w:hAnsi="Times New Roman" w:cs="Times New Roman"/>
                <w:sz w:val="28"/>
                <w:szCs w:val="28"/>
              </w:rPr>
              <w:t>94</w:t>
            </w:r>
          </w:p>
        </w:tc>
        <w:tc>
          <w:tcPr>
            <w:tcW w:w="937" w:type="dxa"/>
            <w:shd w:val="clear" w:color="auto" w:fill="auto"/>
            <w:vAlign w:val="center"/>
          </w:tcPr>
          <w:p w14:paraId="1A5DD103"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55</w:t>
            </w:r>
          </w:p>
        </w:tc>
        <w:tc>
          <w:tcPr>
            <w:tcW w:w="937" w:type="dxa"/>
            <w:shd w:val="clear" w:color="auto" w:fill="auto"/>
            <w:vAlign w:val="center"/>
          </w:tcPr>
          <w:p w14:paraId="1C283270" w14:textId="77777777" w:rsidR="00252529" w:rsidRDefault="00252529" w:rsidP="000A4F3C">
            <w:pPr>
              <w:spacing w:after="0" w:line="288" w:lineRule="auto"/>
              <w:rPr>
                <w:rFonts w:ascii="Times New Roman" w:hAnsi="Times New Roman" w:cs="Times New Roman"/>
                <w:sz w:val="28"/>
                <w:szCs w:val="28"/>
              </w:rPr>
            </w:pPr>
          </w:p>
        </w:tc>
      </w:tr>
      <w:tr w:rsidR="00252529" w14:paraId="1F33B980" w14:textId="77777777" w:rsidTr="00DB380A">
        <w:trPr>
          <w:trHeight w:val="634"/>
        </w:trPr>
        <w:tc>
          <w:tcPr>
            <w:tcW w:w="3747" w:type="dxa"/>
          </w:tcPr>
          <w:p w14:paraId="6F3F61AC" w14:textId="77777777" w:rsidR="00252529" w:rsidRDefault="00252529" w:rsidP="000A4F3C">
            <w:pPr>
              <w:shd w:val="clear" w:color="auto" w:fill="FFFFFF"/>
              <w:spacing w:after="0" w:line="288" w:lineRule="auto"/>
              <w:rPr>
                <w:rFonts w:ascii="Times New Roman" w:hAnsi="Times New Roman" w:cs="Times New Roman"/>
                <w:sz w:val="28"/>
                <w:szCs w:val="28"/>
              </w:rPr>
            </w:pPr>
            <w:r>
              <w:rPr>
                <w:rFonts w:ascii="Times New Roman" w:hAnsi="Times New Roman" w:cs="Times New Roman"/>
                <w:sz w:val="28"/>
                <w:szCs w:val="28"/>
              </w:rPr>
              <w:t>2. Hợp tác</w:t>
            </w:r>
          </w:p>
        </w:tc>
        <w:tc>
          <w:tcPr>
            <w:tcW w:w="937" w:type="dxa"/>
            <w:vAlign w:val="center"/>
          </w:tcPr>
          <w:p w14:paraId="6D92F8F8" w14:textId="77777777" w:rsidR="00252529" w:rsidRDefault="00252529" w:rsidP="000A4F3C">
            <w:pPr>
              <w:spacing w:after="0" w:line="288" w:lineRule="auto"/>
              <w:rPr>
                <w:rFonts w:ascii="Times New Roman" w:hAnsi="Times New Roman" w:cs="Times New Roman"/>
                <w:sz w:val="28"/>
                <w:szCs w:val="28"/>
                <w:lang w:val="pt-BR"/>
              </w:rPr>
            </w:pPr>
            <w:r>
              <w:rPr>
                <w:rFonts w:ascii="Times New Roman" w:hAnsi="Times New Roman" w:cs="Times New Roman"/>
                <w:sz w:val="28"/>
                <w:szCs w:val="28"/>
              </w:rPr>
              <w:t>15/33</w:t>
            </w:r>
          </w:p>
        </w:tc>
        <w:tc>
          <w:tcPr>
            <w:tcW w:w="937" w:type="dxa"/>
            <w:vAlign w:val="center"/>
          </w:tcPr>
          <w:p w14:paraId="3A663B1B" w14:textId="77777777" w:rsidR="00252529" w:rsidRDefault="00252529" w:rsidP="000A4F3C">
            <w:pPr>
              <w:spacing w:after="0" w:line="288" w:lineRule="auto"/>
              <w:rPr>
                <w:rFonts w:ascii="Times New Roman" w:hAnsi="Times New Roman" w:cs="Times New Roman"/>
                <w:sz w:val="28"/>
                <w:szCs w:val="28"/>
                <w:lang w:val="pt-BR"/>
              </w:rPr>
            </w:pPr>
            <w:r>
              <w:rPr>
                <w:rFonts w:ascii="Times New Roman" w:hAnsi="Times New Roman" w:cs="Times New Roman"/>
                <w:sz w:val="28"/>
                <w:szCs w:val="28"/>
              </w:rPr>
              <w:t>45,4</w:t>
            </w:r>
          </w:p>
        </w:tc>
        <w:tc>
          <w:tcPr>
            <w:tcW w:w="937" w:type="dxa"/>
            <w:vAlign w:val="center"/>
          </w:tcPr>
          <w:p w14:paraId="7EF63BC5" w14:textId="77777777" w:rsidR="00252529" w:rsidRDefault="00252529" w:rsidP="000A4F3C">
            <w:pPr>
              <w:spacing w:after="0" w:line="288" w:lineRule="auto"/>
              <w:rPr>
                <w:rFonts w:ascii="Times New Roman" w:hAnsi="Times New Roman" w:cs="Times New Roman"/>
                <w:sz w:val="28"/>
                <w:szCs w:val="28"/>
                <w:lang w:val="pt-BR"/>
              </w:rPr>
            </w:pPr>
            <w:r>
              <w:rPr>
                <w:rFonts w:ascii="Times New Roman" w:hAnsi="Times New Roman" w:cs="Times New Roman"/>
                <w:sz w:val="28"/>
                <w:szCs w:val="28"/>
              </w:rPr>
              <w:t>33/33</w:t>
            </w:r>
          </w:p>
        </w:tc>
        <w:tc>
          <w:tcPr>
            <w:tcW w:w="937" w:type="dxa"/>
            <w:vAlign w:val="center"/>
          </w:tcPr>
          <w:p w14:paraId="475FE0EA" w14:textId="77777777" w:rsidR="00252529" w:rsidRDefault="00252529" w:rsidP="000A4F3C">
            <w:pPr>
              <w:spacing w:after="0" w:line="288" w:lineRule="auto"/>
              <w:rPr>
                <w:rFonts w:ascii="Times New Roman" w:hAnsi="Times New Roman" w:cs="Times New Roman"/>
                <w:sz w:val="28"/>
                <w:szCs w:val="28"/>
                <w:lang w:eastAsia="ja-JP"/>
              </w:rPr>
            </w:pPr>
            <w:r>
              <w:rPr>
                <w:rFonts w:ascii="Times New Roman" w:hAnsi="Times New Roman" w:cs="Times New Roman"/>
                <w:sz w:val="28"/>
                <w:szCs w:val="28"/>
              </w:rPr>
              <w:t>100</w:t>
            </w:r>
          </w:p>
        </w:tc>
        <w:tc>
          <w:tcPr>
            <w:tcW w:w="937" w:type="dxa"/>
            <w:shd w:val="clear" w:color="auto" w:fill="auto"/>
            <w:vAlign w:val="center"/>
          </w:tcPr>
          <w:p w14:paraId="44443DA9"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45,6</w:t>
            </w:r>
          </w:p>
        </w:tc>
        <w:tc>
          <w:tcPr>
            <w:tcW w:w="937" w:type="dxa"/>
            <w:shd w:val="clear" w:color="auto" w:fill="auto"/>
            <w:vAlign w:val="center"/>
          </w:tcPr>
          <w:p w14:paraId="08FE4F45" w14:textId="77777777" w:rsidR="00252529" w:rsidRDefault="00252529" w:rsidP="000A4F3C">
            <w:pPr>
              <w:spacing w:after="0" w:line="288" w:lineRule="auto"/>
              <w:rPr>
                <w:rFonts w:ascii="Times New Roman" w:hAnsi="Times New Roman" w:cs="Times New Roman"/>
                <w:sz w:val="28"/>
                <w:szCs w:val="28"/>
              </w:rPr>
            </w:pPr>
          </w:p>
        </w:tc>
      </w:tr>
      <w:tr w:rsidR="00252529" w14:paraId="4C3CC7C2" w14:textId="77777777" w:rsidTr="00DB380A">
        <w:trPr>
          <w:trHeight w:val="691"/>
        </w:trPr>
        <w:tc>
          <w:tcPr>
            <w:tcW w:w="3747" w:type="dxa"/>
          </w:tcPr>
          <w:p w14:paraId="1E601627" w14:textId="77777777" w:rsidR="00252529" w:rsidRDefault="00252529" w:rsidP="000A4F3C">
            <w:pPr>
              <w:shd w:val="clear" w:color="auto" w:fill="FFFFFF"/>
              <w:spacing w:after="0" w:line="288" w:lineRule="auto"/>
              <w:rPr>
                <w:rFonts w:ascii="Times New Roman" w:hAnsi="Times New Roman" w:cs="Times New Roman"/>
                <w:sz w:val="28"/>
                <w:szCs w:val="28"/>
              </w:rPr>
            </w:pPr>
            <w:r>
              <w:rPr>
                <w:rFonts w:ascii="Times New Roman" w:hAnsi="Times New Roman" w:cs="Times New Roman"/>
                <w:sz w:val="28"/>
                <w:szCs w:val="28"/>
              </w:rPr>
              <w:t>3. Tự tin</w:t>
            </w:r>
          </w:p>
        </w:tc>
        <w:tc>
          <w:tcPr>
            <w:tcW w:w="937" w:type="dxa"/>
            <w:vAlign w:val="center"/>
          </w:tcPr>
          <w:p w14:paraId="673EA7EA"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12/33</w:t>
            </w:r>
          </w:p>
        </w:tc>
        <w:tc>
          <w:tcPr>
            <w:tcW w:w="937" w:type="dxa"/>
            <w:vAlign w:val="center"/>
          </w:tcPr>
          <w:p w14:paraId="69BC9C5D" w14:textId="77777777" w:rsidR="00252529" w:rsidRDefault="00252529" w:rsidP="000A4F3C">
            <w:pPr>
              <w:spacing w:after="0" w:line="288" w:lineRule="auto"/>
              <w:rPr>
                <w:rFonts w:ascii="Times New Roman" w:hAnsi="Times New Roman" w:cs="Times New Roman"/>
                <w:sz w:val="28"/>
                <w:szCs w:val="28"/>
                <w:lang w:val="pt-BR"/>
              </w:rPr>
            </w:pPr>
            <w:r>
              <w:rPr>
                <w:rFonts w:ascii="Times New Roman" w:hAnsi="Times New Roman" w:cs="Times New Roman"/>
                <w:sz w:val="28"/>
                <w:szCs w:val="28"/>
              </w:rPr>
              <w:t>36,3</w:t>
            </w:r>
          </w:p>
        </w:tc>
        <w:tc>
          <w:tcPr>
            <w:tcW w:w="937" w:type="dxa"/>
            <w:vAlign w:val="center"/>
          </w:tcPr>
          <w:p w14:paraId="03C78C42" w14:textId="77777777" w:rsidR="00252529" w:rsidRDefault="00252529" w:rsidP="000A4F3C">
            <w:pPr>
              <w:spacing w:after="0" w:line="288" w:lineRule="auto"/>
              <w:rPr>
                <w:rFonts w:ascii="Times New Roman" w:hAnsi="Times New Roman" w:cs="Times New Roman"/>
                <w:sz w:val="28"/>
                <w:szCs w:val="28"/>
                <w:lang w:val="pt-BR"/>
              </w:rPr>
            </w:pPr>
            <w:r>
              <w:rPr>
                <w:rFonts w:ascii="Times New Roman" w:hAnsi="Times New Roman" w:cs="Times New Roman"/>
                <w:sz w:val="28"/>
                <w:szCs w:val="28"/>
              </w:rPr>
              <w:t>27/33</w:t>
            </w:r>
          </w:p>
        </w:tc>
        <w:tc>
          <w:tcPr>
            <w:tcW w:w="937" w:type="dxa"/>
            <w:vAlign w:val="center"/>
          </w:tcPr>
          <w:p w14:paraId="195C65BE" w14:textId="77777777" w:rsidR="00252529" w:rsidRDefault="00252529" w:rsidP="000A4F3C">
            <w:pPr>
              <w:spacing w:after="0" w:line="288" w:lineRule="auto"/>
              <w:rPr>
                <w:rFonts w:ascii="Times New Roman" w:hAnsi="Times New Roman" w:cs="Times New Roman"/>
                <w:sz w:val="28"/>
                <w:szCs w:val="28"/>
                <w:lang w:eastAsia="ja-JP"/>
              </w:rPr>
            </w:pPr>
            <w:r>
              <w:rPr>
                <w:rFonts w:ascii="Times New Roman" w:hAnsi="Times New Roman" w:cs="Times New Roman"/>
                <w:sz w:val="28"/>
                <w:szCs w:val="28"/>
              </w:rPr>
              <w:t>81,8</w:t>
            </w:r>
          </w:p>
        </w:tc>
        <w:tc>
          <w:tcPr>
            <w:tcW w:w="937" w:type="dxa"/>
            <w:shd w:val="clear" w:color="auto" w:fill="auto"/>
            <w:vAlign w:val="center"/>
          </w:tcPr>
          <w:p w14:paraId="08B7F27C"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45,5</w:t>
            </w:r>
          </w:p>
        </w:tc>
        <w:tc>
          <w:tcPr>
            <w:tcW w:w="937" w:type="dxa"/>
            <w:shd w:val="clear" w:color="auto" w:fill="auto"/>
            <w:vAlign w:val="center"/>
          </w:tcPr>
          <w:p w14:paraId="13DE24F7" w14:textId="77777777" w:rsidR="00252529" w:rsidRDefault="00252529" w:rsidP="000A4F3C">
            <w:pPr>
              <w:spacing w:after="0" w:line="288" w:lineRule="auto"/>
              <w:rPr>
                <w:rFonts w:ascii="Times New Roman" w:hAnsi="Times New Roman" w:cs="Times New Roman"/>
                <w:sz w:val="28"/>
                <w:szCs w:val="28"/>
              </w:rPr>
            </w:pPr>
          </w:p>
        </w:tc>
      </w:tr>
      <w:tr w:rsidR="00252529" w14:paraId="5B76FE0E" w14:textId="77777777" w:rsidTr="00DB380A">
        <w:trPr>
          <w:trHeight w:val="691"/>
        </w:trPr>
        <w:tc>
          <w:tcPr>
            <w:tcW w:w="3747" w:type="dxa"/>
          </w:tcPr>
          <w:p w14:paraId="52C847E0"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4. Sáng tạo</w:t>
            </w:r>
          </w:p>
        </w:tc>
        <w:tc>
          <w:tcPr>
            <w:tcW w:w="937" w:type="dxa"/>
            <w:vAlign w:val="center"/>
          </w:tcPr>
          <w:p w14:paraId="687A3384"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8/33</w:t>
            </w:r>
          </w:p>
        </w:tc>
        <w:tc>
          <w:tcPr>
            <w:tcW w:w="937" w:type="dxa"/>
            <w:vAlign w:val="center"/>
          </w:tcPr>
          <w:p w14:paraId="3317324F"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24,2</w:t>
            </w:r>
          </w:p>
        </w:tc>
        <w:tc>
          <w:tcPr>
            <w:tcW w:w="937" w:type="dxa"/>
            <w:vAlign w:val="center"/>
          </w:tcPr>
          <w:p w14:paraId="1BF1D4FF"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28/33</w:t>
            </w:r>
          </w:p>
        </w:tc>
        <w:tc>
          <w:tcPr>
            <w:tcW w:w="937" w:type="dxa"/>
            <w:vAlign w:val="center"/>
          </w:tcPr>
          <w:p w14:paraId="2784FB60" w14:textId="77777777" w:rsidR="00252529" w:rsidRDefault="00252529" w:rsidP="000A4F3C">
            <w:pPr>
              <w:spacing w:after="0" w:line="288" w:lineRule="auto"/>
              <w:rPr>
                <w:rFonts w:ascii="Times New Roman" w:hAnsi="Times New Roman" w:cs="Times New Roman"/>
                <w:sz w:val="28"/>
                <w:szCs w:val="28"/>
                <w:lang w:eastAsia="ja-JP"/>
              </w:rPr>
            </w:pPr>
            <w:r>
              <w:rPr>
                <w:rFonts w:ascii="Times New Roman" w:hAnsi="Times New Roman" w:cs="Times New Roman"/>
                <w:sz w:val="28"/>
                <w:szCs w:val="28"/>
              </w:rPr>
              <w:t>84,8</w:t>
            </w:r>
          </w:p>
        </w:tc>
        <w:tc>
          <w:tcPr>
            <w:tcW w:w="937" w:type="dxa"/>
            <w:shd w:val="clear" w:color="auto" w:fill="auto"/>
            <w:vAlign w:val="center"/>
          </w:tcPr>
          <w:p w14:paraId="33AC6951"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60,6</w:t>
            </w:r>
          </w:p>
        </w:tc>
        <w:tc>
          <w:tcPr>
            <w:tcW w:w="937" w:type="dxa"/>
            <w:shd w:val="clear" w:color="auto" w:fill="auto"/>
            <w:vAlign w:val="center"/>
          </w:tcPr>
          <w:p w14:paraId="7851214A" w14:textId="77777777" w:rsidR="00252529" w:rsidRDefault="00252529" w:rsidP="000A4F3C">
            <w:pPr>
              <w:spacing w:after="0" w:line="288" w:lineRule="auto"/>
              <w:rPr>
                <w:rFonts w:ascii="Times New Roman" w:hAnsi="Times New Roman" w:cs="Times New Roman"/>
                <w:sz w:val="28"/>
                <w:szCs w:val="28"/>
              </w:rPr>
            </w:pPr>
          </w:p>
        </w:tc>
      </w:tr>
      <w:tr w:rsidR="00252529" w14:paraId="62E6BA9F" w14:textId="77777777" w:rsidTr="00DB380A">
        <w:trPr>
          <w:trHeight w:val="691"/>
        </w:trPr>
        <w:tc>
          <w:tcPr>
            <w:tcW w:w="3747" w:type="dxa"/>
          </w:tcPr>
          <w:p w14:paraId="7EFD47C2"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5. Kiên trì</w:t>
            </w:r>
          </w:p>
        </w:tc>
        <w:tc>
          <w:tcPr>
            <w:tcW w:w="937" w:type="dxa"/>
            <w:vAlign w:val="center"/>
          </w:tcPr>
          <w:p w14:paraId="55B6D429"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12/33</w:t>
            </w:r>
          </w:p>
        </w:tc>
        <w:tc>
          <w:tcPr>
            <w:tcW w:w="937" w:type="dxa"/>
            <w:vAlign w:val="center"/>
          </w:tcPr>
          <w:p w14:paraId="61F61E4E"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36,3</w:t>
            </w:r>
          </w:p>
        </w:tc>
        <w:tc>
          <w:tcPr>
            <w:tcW w:w="937" w:type="dxa"/>
            <w:vAlign w:val="center"/>
          </w:tcPr>
          <w:p w14:paraId="39F58861"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26/33</w:t>
            </w:r>
          </w:p>
        </w:tc>
        <w:tc>
          <w:tcPr>
            <w:tcW w:w="937" w:type="dxa"/>
            <w:vAlign w:val="center"/>
          </w:tcPr>
          <w:p w14:paraId="1B7DB640" w14:textId="77777777" w:rsidR="00252529" w:rsidRDefault="00252529" w:rsidP="000A4F3C">
            <w:pPr>
              <w:spacing w:after="0" w:line="288" w:lineRule="auto"/>
              <w:rPr>
                <w:rFonts w:ascii="Times New Roman" w:hAnsi="Times New Roman" w:cs="Times New Roman"/>
                <w:sz w:val="28"/>
                <w:szCs w:val="28"/>
                <w:lang w:eastAsia="ja-JP"/>
              </w:rPr>
            </w:pPr>
            <w:r>
              <w:rPr>
                <w:rFonts w:ascii="Times New Roman" w:hAnsi="Times New Roman" w:cs="Times New Roman"/>
                <w:sz w:val="28"/>
                <w:szCs w:val="28"/>
              </w:rPr>
              <w:t>78,7</w:t>
            </w:r>
          </w:p>
        </w:tc>
        <w:tc>
          <w:tcPr>
            <w:tcW w:w="937" w:type="dxa"/>
            <w:shd w:val="clear" w:color="auto" w:fill="auto"/>
            <w:vAlign w:val="center"/>
          </w:tcPr>
          <w:p w14:paraId="40C573E4"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42,4</w:t>
            </w:r>
          </w:p>
        </w:tc>
        <w:tc>
          <w:tcPr>
            <w:tcW w:w="937" w:type="dxa"/>
            <w:shd w:val="clear" w:color="auto" w:fill="auto"/>
            <w:vAlign w:val="center"/>
          </w:tcPr>
          <w:p w14:paraId="71FBC5F8" w14:textId="77777777" w:rsidR="00252529" w:rsidRDefault="00252529" w:rsidP="000A4F3C">
            <w:pPr>
              <w:spacing w:after="0" w:line="288" w:lineRule="auto"/>
              <w:rPr>
                <w:rFonts w:ascii="Times New Roman" w:hAnsi="Times New Roman" w:cs="Times New Roman"/>
                <w:sz w:val="28"/>
                <w:szCs w:val="28"/>
              </w:rPr>
            </w:pPr>
          </w:p>
        </w:tc>
      </w:tr>
      <w:tr w:rsidR="00252529" w14:paraId="5B7BB4A0" w14:textId="77777777" w:rsidTr="00DB380A">
        <w:trPr>
          <w:trHeight w:val="691"/>
        </w:trPr>
        <w:tc>
          <w:tcPr>
            <w:tcW w:w="3747" w:type="dxa"/>
          </w:tcPr>
          <w:p w14:paraId="48924598"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6. Giải quyết vấn đề</w:t>
            </w:r>
          </w:p>
        </w:tc>
        <w:tc>
          <w:tcPr>
            <w:tcW w:w="937" w:type="dxa"/>
            <w:vAlign w:val="center"/>
          </w:tcPr>
          <w:p w14:paraId="2E84BE46"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10/33</w:t>
            </w:r>
          </w:p>
        </w:tc>
        <w:tc>
          <w:tcPr>
            <w:tcW w:w="937" w:type="dxa"/>
            <w:vAlign w:val="center"/>
          </w:tcPr>
          <w:p w14:paraId="3584460B"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30,3</w:t>
            </w:r>
          </w:p>
        </w:tc>
        <w:tc>
          <w:tcPr>
            <w:tcW w:w="937" w:type="dxa"/>
            <w:vAlign w:val="center"/>
          </w:tcPr>
          <w:p w14:paraId="2E7FD9D5"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24/33</w:t>
            </w:r>
          </w:p>
        </w:tc>
        <w:tc>
          <w:tcPr>
            <w:tcW w:w="937" w:type="dxa"/>
            <w:vAlign w:val="center"/>
          </w:tcPr>
          <w:p w14:paraId="79D47EF1"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72,7</w:t>
            </w:r>
          </w:p>
        </w:tc>
        <w:tc>
          <w:tcPr>
            <w:tcW w:w="937" w:type="dxa"/>
            <w:shd w:val="clear" w:color="auto" w:fill="auto"/>
            <w:vAlign w:val="center"/>
          </w:tcPr>
          <w:p w14:paraId="6816D717" w14:textId="77777777" w:rsidR="00252529" w:rsidRDefault="00252529" w:rsidP="000A4F3C">
            <w:pPr>
              <w:spacing w:after="0" w:line="288" w:lineRule="auto"/>
              <w:rPr>
                <w:rFonts w:ascii="Times New Roman" w:hAnsi="Times New Roman" w:cs="Times New Roman"/>
                <w:sz w:val="28"/>
                <w:szCs w:val="28"/>
              </w:rPr>
            </w:pPr>
            <w:r>
              <w:rPr>
                <w:rFonts w:ascii="Times New Roman" w:hAnsi="Times New Roman" w:cs="Times New Roman"/>
                <w:sz w:val="28"/>
                <w:szCs w:val="28"/>
              </w:rPr>
              <w:t>40,4</w:t>
            </w:r>
          </w:p>
        </w:tc>
        <w:tc>
          <w:tcPr>
            <w:tcW w:w="937" w:type="dxa"/>
            <w:shd w:val="clear" w:color="auto" w:fill="auto"/>
            <w:vAlign w:val="center"/>
          </w:tcPr>
          <w:p w14:paraId="4F466ACA" w14:textId="77777777" w:rsidR="00252529" w:rsidRDefault="00252529" w:rsidP="000A4F3C">
            <w:pPr>
              <w:spacing w:after="0" w:line="288" w:lineRule="auto"/>
              <w:rPr>
                <w:rFonts w:ascii="Times New Roman" w:hAnsi="Times New Roman" w:cs="Times New Roman"/>
                <w:sz w:val="28"/>
                <w:szCs w:val="28"/>
              </w:rPr>
            </w:pPr>
          </w:p>
        </w:tc>
      </w:tr>
    </w:tbl>
    <w:p w14:paraId="7653F53D" w14:textId="77777777" w:rsidR="00253902" w:rsidRDefault="00253902" w:rsidP="008816E8">
      <w:pPr>
        <w:shd w:val="clear" w:color="auto" w:fill="FFFFFF"/>
        <w:spacing w:after="0" w:line="288" w:lineRule="auto"/>
        <w:jc w:val="both"/>
        <w:rPr>
          <w:rFonts w:ascii="Times New Roman" w:eastAsia="Times New Roman" w:hAnsi="Times New Roman" w:cs="Times New Roman"/>
          <w:b/>
          <w:bCs/>
          <w:i/>
          <w:color w:val="4F81BD"/>
          <w:spacing w:val="-10"/>
          <w:sz w:val="28"/>
          <w:szCs w:val="28"/>
        </w:rPr>
      </w:pPr>
    </w:p>
    <w:p w14:paraId="189CBE2B" w14:textId="77777777" w:rsidR="00282E1D" w:rsidRPr="00282E1D" w:rsidRDefault="00282E1D" w:rsidP="008816E8">
      <w:pPr>
        <w:shd w:val="clear" w:color="auto" w:fill="FFFFFF"/>
        <w:spacing w:after="0" w:line="288" w:lineRule="auto"/>
        <w:jc w:val="both"/>
        <w:rPr>
          <w:rFonts w:ascii="Times New Roman" w:eastAsia="Times New Roman" w:hAnsi="Times New Roman" w:cs="Times New Roman"/>
          <w:color w:val="4F81BD"/>
          <w:sz w:val="28"/>
          <w:szCs w:val="28"/>
          <w:lang w:eastAsia="vi-VN"/>
        </w:rPr>
      </w:pPr>
      <w:r w:rsidRPr="00282E1D">
        <w:rPr>
          <w:rFonts w:ascii="Times New Roman" w:eastAsia="Times New Roman" w:hAnsi="Times New Roman" w:cs="Times New Roman"/>
          <w:b/>
          <w:bCs/>
          <w:i/>
          <w:color w:val="4F81BD"/>
          <w:spacing w:val="-10"/>
          <w:sz w:val="28"/>
          <w:szCs w:val="28"/>
        </w:rPr>
        <w:t>* Đối với trẻ</w:t>
      </w:r>
    </w:p>
    <w:p w14:paraId="5038307E" w14:textId="77777777" w:rsidR="00282E1D" w:rsidRPr="00282E1D" w:rsidRDefault="00282E1D" w:rsidP="008816E8">
      <w:pPr>
        <w:spacing w:after="0" w:line="288" w:lineRule="auto"/>
        <w:contextualSpacing/>
        <w:jc w:val="both"/>
        <w:rPr>
          <w:rFonts w:ascii="Times New Roman" w:eastAsia="Calibri" w:hAnsi="Times New Roman" w:cs="Times New Roman"/>
          <w:sz w:val="28"/>
          <w:szCs w:val="28"/>
        </w:rPr>
      </w:pPr>
      <w:r w:rsidRPr="00282E1D">
        <w:rPr>
          <w:rFonts w:ascii="Times New Roman" w:eastAsia="Calibri" w:hAnsi="Times New Roman" w:cs="Times New Roman"/>
          <w:sz w:val="28"/>
          <w:szCs w:val="28"/>
        </w:rPr>
        <w:t xml:space="preserve">+ Trẻ hứng thú, tích cực tham gia vào các hoạt động cùng cô và các bạn, qua cách thiết kế các góc chơi </w:t>
      </w:r>
      <w:proofErr w:type="gramStart"/>
      <w:r w:rsidRPr="00282E1D">
        <w:rPr>
          <w:rFonts w:ascii="Times New Roman" w:eastAsia="Calibri" w:hAnsi="Times New Roman" w:cs="Times New Roman"/>
          <w:sz w:val="28"/>
          <w:szCs w:val="28"/>
        </w:rPr>
        <w:t>theo</w:t>
      </w:r>
      <w:proofErr w:type="gramEnd"/>
      <w:r w:rsidRPr="00282E1D">
        <w:rPr>
          <w:rFonts w:ascii="Times New Roman" w:eastAsia="Calibri" w:hAnsi="Times New Roman" w:cs="Times New Roman"/>
          <w:sz w:val="28"/>
          <w:szCs w:val="28"/>
        </w:rPr>
        <w:t xml:space="preserve"> hướng steam kích thích ở trẻ sự tò mò, sáng tạo sau mỗi lần hoạt động.</w:t>
      </w:r>
    </w:p>
    <w:p w14:paraId="16A92672" w14:textId="77777777" w:rsidR="00282E1D" w:rsidRPr="00282E1D" w:rsidRDefault="00282E1D" w:rsidP="008816E8">
      <w:pPr>
        <w:spacing w:after="0" w:line="288" w:lineRule="auto"/>
        <w:contextualSpacing/>
        <w:jc w:val="both"/>
        <w:rPr>
          <w:rFonts w:ascii="Times New Roman" w:eastAsia="Calibri" w:hAnsi="Times New Roman" w:cs="Times New Roman"/>
          <w:sz w:val="28"/>
          <w:szCs w:val="28"/>
          <w:lang w:val="vi-VN"/>
        </w:rPr>
      </w:pPr>
      <w:r w:rsidRPr="00282E1D">
        <w:rPr>
          <w:rFonts w:ascii="Times New Roman" w:eastAsia="Calibri" w:hAnsi="Times New Roman" w:cs="Times New Roman"/>
          <w:sz w:val="28"/>
          <w:szCs w:val="28"/>
          <w:lang w:val="vi-VN"/>
        </w:rPr>
        <w:t>+ Trẻ tích cực tham gia vào hoạt động trải nghiệm tại lớp,</w:t>
      </w:r>
      <w:r w:rsidRPr="00282E1D">
        <w:rPr>
          <w:rFonts w:ascii="Times New Roman" w:eastAsia="Times New Roman" w:hAnsi="Times New Roman" w:cs="Times New Roman"/>
          <w:color w:val="000000"/>
          <w:sz w:val="28"/>
          <w:szCs w:val="28"/>
          <w:lang w:val="de-AT"/>
        </w:rPr>
        <w:t xml:space="preserve">Trẻ </w:t>
      </w:r>
      <w:r w:rsidRPr="00282E1D">
        <w:rPr>
          <w:rFonts w:ascii="Times New Roman" w:eastAsia="Times New Roman" w:hAnsi="Times New Roman" w:cs="Times New Roman"/>
          <w:color w:val="000000"/>
          <w:sz w:val="28"/>
          <w:szCs w:val="28"/>
          <w:lang w:val="vi-VN"/>
        </w:rPr>
        <w:t xml:space="preserve">có kỹ năng chơi với các vật liệu tự nhiên,  phát triển </w:t>
      </w:r>
      <w:r w:rsidRPr="00282E1D">
        <w:rPr>
          <w:rFonts w:ascii="Times New Roman" w:eastAsia="Times New Roman" w:hAnsi="Times New Roman" w:cs="Times New Roman"/>
          <w:color w:val="000000"/>
          <w:sz w:val="28"/>
          <w:szCs w:val="28"/>
        </w:rPr>
        <w:t>khả năng tư duy, sáng tạo, hoạt động tích cực, tự nhiên, không gò bó</w:t>
      </w:r>
    </w:p>
    <w:p w14:paraId="7234A0A1" w14:textId="77777777" w:rsidR="00282E1D" w:rsidRPr="00282E1D" w:rsidRDefault="00282E1D" w:rsidP="008816E8">
      <w:pPr>
        <w:widowControl w:val="0"/>
        <w:spacing w:after="0" w:line="288" w:lineRule="auto"/>
        <w:jc w:val="both"/>
        <w:rPr>
          <w:rFonts w:ascii="Times New Roman" w:eastAsia="Times New Roman" w:hAnsi="Times New Roman" w:cs="Times New Roman"/>
          <w:b/>
          <w:bCs/>
          <w:i/>
          <w:color w:val="4F81BD"/>
          <w:spacing w:val="-10"/>
          <w:sz w:val="28"/>
          <w:szCs w:val="28"/>
        </w:rPr>
      </w:pPr>
      <w:r w:rsidRPr="00282E1D">
        <w:rPr>
          <w:rFonts w:ascii="Times New Roman" w:eastAsia="Times New Roman" w:hAnsi="Times New Roman" w:cs="Times New Roman"/>
          <w:b/>
          <w:bCs/>
          <w:i/>
          <w:color w:val="4F81BD"/>
          <w:spacing w:val="-10"/>
          <w:sz w:val="28"/>
          <w:szCs w:val="28"/>
        </w:rPr>
        <w:t xml:space="preserve"> * Đối với giáo viên </w:t>
      </w:r>
    </w:p>
    <w:p w14:paraId="680329AF" w14:textId="77777777" w:rsidR="00282E1D" w:rsidRPr="00282E1D" w:rsidRDefault="00282E1D" w:rsidP="008816E8">
      <w:pPr>
        <w:spacing w:after="0" w:line="288" w:lineRule="auto"/>
        <w:contextualSpacing/>
        <w:jc w:val="both"/>
        <w:rPr>
          <w:rFonts w:ascii="Times New Roman" w:eastAsia="Times New Roman" w:hAnsi="Times New Roman" w:cs="Times New Roman"/>
          <w:color w:val="000000"/>
          <w:sz w:val="28"/>
          <w:szCs w:val="28"/>
          <w:lang w:val="vi-VN"/>
        </w:rPr>
      </w:pPr>
      <w:r w:rsidRPr="00282E1D">
        <w:rPr>
          <w:rFonts w:ascii="Times New Roman" w:eastAsia="Times New Roman" w:hAnsi="Times New Roman" w:cs="Times New Roman"/>
          <w:sz w:val="28"/>
          <w:szCs w:val="28"/>
        </w:rPr>
        <w:t>+ Nắm được các kiến thức về phương pháp</w:t>
      </w:r>
      <w:r w:rsidRPr="00282E1D">
        <w:rPr>
          <w:rFonts w:ascii="Times New Roman" w:eastAsia="Times New Roman" w:hAnsi="Times New Roman" w:cs="Times New Roman"/>
          <w:b/>
          <w:bCs/>
          <w:i/>
          <w:iCs/>
          <w:color w:val="000000"/>
          <w:sz w:val="28"/>
          <w:szCs w:val="28"/>
          <w:lang w:val="vi-VN"/>
        </w:rPr>
        <w:t xml:space="preserve"> </w:t>
      </w:r>
      <w:r w:rsidRPr="00282E1D">
        <w:rPr>
          <w:rFonts w:ascii="Times New Roman" w:eastAsia="Times New Roman" w:hAnsi="Times New Roman" w:cs="Times New Roman"/>
          <w:color w:val="000000"/>
          <w:sz w:val="28"/>
          <w:szCs w:val="28"/>
          <w:lang w:val="vi-VN"/>
        </w:rPr>
        <w:t xml:space="preserve">đổi mới môi trường lớp học </w:t>
      </w:r>
      <w:proofErr w:type="gramStart"/>
      <w:r w:rsidRPr="00282E1D">
        <w:rPr>
          <w:rFonts w:ascii="Times New Roman" w:eastAsia="Times New Roman" w:hAnsi="Times New Roman" w:cs="Times New Roman"/>
          <w:color w:val="000000"/>
          <w:sz w:val="28"/>
          <w:szCs w:val="28"/>
          <w:lang w:val="vi-VN"/>
        </w:rPr>
        <w:t>theo</w:t>
      </w:r>
      <w:proofErr w:type="gramEnd"/>
      <w:r w:rsidRPr="00282E1D">
        <w:rPr>
          <w:rFonts w:ascii="Times New Roman" w:eastAsia="Times New Roman" w:hAnsi="Times New Roman" w:cs="Times New Roman"/>
          <w:color w:val="000000"/>
          <w:sz w:val="28"/>
          <w:szCs w:val="28"/>
          <w:lang w:val="vi-VN"/>
        </w:rPr>
        <w:t xml:space="preserve"> hướng STEAM tạo cơ hội cho trẻ được tiếp cận với chương trình GDMN hiện đại”</w:t>
      </w:r>
    </w:p>
    <w:p w14:paraId="5C631FAD" w14:textId="77777777" w:rsidR="00282E1D" w:rsidRPr="000A4F3C" w:rsidRDefault="00282E1D" w:rsidP="008816E8">
      <w:pPr>
        <w:spacing w:after="0" w:line="288" w:lineRule="auto"/>
        <w:contextualSpacing/>
        <w:jc w:val="both"/>
        <w:rPr>
          <w:rFonts w:ascii="Times New Roman" w:eastAsia="Times New Roman" w:hAnsi="Times New Roman" w:cs="Times New Roman"/>
          <w:sz w:val="28"/>
          <w:szCs w:val="28"/>
          <w:lang w:val="vi-VN"/>
        </w:rPr>
      </w:pPr>
      <w:r w:rsidRPr="000A4F3C">
        <w:rPr>
          <w:rFonts w:ascii="Times New Roman" w:eastAsia="Times New Roman" w:hAnsi="Times New Roman" w:cs="Times New Roman"/>
          <w:sz w:val="28"/>
          <w:szCs w:val="28"/>
          <w:lang w:val="vi-VN"/>
        </w:rPr>
        <w:t>+</w:t>
      </w:r>
      <w:r w:rsidRPr="00282E1D">
        <w:rPr>
          <w:rFonts w:ascii="Times New Roman" w:eastAsia="Times New Roman" w:hAnsi="Times New Roman" w:cs="Times New Roman"/>
          <w:sz w:val="28"/>
          <w:szCs w:val="28"/>
          <w:lang w:val="vi-VN"/>
        </w:rPr>
        <w:t xml:space="preserve"> </w:t>
      </w:r>
      <w:r w:rsidRPr="000A4F3C">
        <w:rPr>
          <w:rFonts w:ascii="Times New Roman" w:eastAsia="Times New Roman" w:hAnsi="Times New Roman" w:cs="Times New Roman"/>
          <w:sz w:val="28"/>
          <w:szCs w:val="28"/>
          <w:lang w:val="vi-VN"/>
        </w:rPr>
        <w:t>Thiết kế được các góc trong, ngoài lớp học theo hướng steam, phong phú phù hợp với những gam màu trung tính không quá màu mè, thu hút trẻ bên cạnh màu sắc hài hòa nhưng vẫn không kém phần sáng tạo, giúp trẻ tự do trải nghiệm, thoải mái thể hiện khả năng sáng tạo của bản thân trong suốt quá trình hoạt động.</w:t>
      </w:r>
    </w:p>
    <w:p w14:paraId="61C30869" w14:textId="77777777" w:rsidR="00282E1D" w:rsidRPr="00282E1D" w:rsidRDefault="00282E1D" w:rsidP="008816E8">
      <w:pPr>
        <w:spacing w:after="0" w:line="288" w:lineRule="auto"/>
        <w:contextualSpacing/>
        <w:jc w:val="both"/>
        <w:rPr>
          <w:rFonts w:ascii="Times New Roman" w:eastAsia="Times New Roman" w:hAnsi="Times New Roman" w:cs="Times New Roman"/>
          <w:sz w:val="28"/>
          <w:szCs w:val="28"/>
          <w:lang w:val="vi-VN"/>
        </w:rPr>
      </w:pPr>
      <w:r w:rsidRPr="000A4F3C">
        <w:rPr>
          <w:rFonts w:ascii="Times New Roman" w:eastAsia="Times New Roman" w:hAnsi="Times New Roman" w:cs="Times New Roman"/>
          <w:sz w:val="28"/>
          <w:szCs w:val="28"/>
          <w:lang w:val="vi-VN"/>
        </w:rPr>
        <w:t xml:space="preserve">+ </w:t>
      </w:r>
      <w:r w:rsidRPr="00282E1D">
        <w:rPr>
          <w:rFonts w:ascii="Times New Roman" w:eastAsia="Times New Roman" w:hAnsi="Times New Roman" w:cs="Times New Roman"/>
          <w:sz w:val="28"/>
          <w:szCs w:val="28"/>
          <w:lang w:val="vi-VN"/>
        </w:rPr>
        <w:t>Đã linh hoạt trong việc lựa chọn, bố trí, và trang trí các góc chơi đẹp mắt, sáng tạo lại phù hợp thu hút trẻ, Giáo viên biết tận dụng NVL tự nhiên sẵn có và thu gom từ phụ huynh ủng hộ đề làm đồ dùng đồ chơi trang trí lớp</w:t>
      </w:r>
    </w:p>
    <w:p w14:paraId="122698D0" w14:textId="77777777" w:rsidR="00282E1D" w:rsidRPr="000A4F3C" w:rsidRDefault="00282E1D" w:rsidP="008816E8">
      <w:pPr>
        <w:spacing w:after="0" w:line="288" w:lineRule="auto"/>
        <w:jc w:val="both"/>
        <w:rPr>
          <w:rFonts w:ascii="Times New Roman" w:eastAsia="Times New Roman" w:hAnsi="Times New Roman" w:cs="Times New Roman"/>
          <w:color w:val="4F81BD"/>
          <w:sz w:val="28"/>
          <w:szCs w:val="28"/>
          <w:lang w:val="vi-VN" w:eastAsia="vi-VN"/>
        </w:rPr>
      </w:pPr>
      <w:r w:rsidRPr="000A4F3C">
        <w:rPr>
          <w:rFonts w:ascii="Times New Roman" w:eastAsia="Times New Roman" w:hAnsi="Times New Roman" w:cs="Times New Roman"/>
          <w:b/>
          <w:bCs/>
          <w:i/>
          <w:color w:val="4F81BD"/>
          <w:spacing w:val="-10"/>
          <w:sz w:val="28"/>
          <w:szCs w:val="28"/>
          <w:lang w:val="vi-VN"/>
        </w:rPr>
        <w:t>* Đối với cha mẹ trẻ</w:t>
      </w:r>
    </w:p>
    <w:p w14:paraId="6DC10FEB" w14:textId="77777777" w:rsidR="00282E1D" w:rsidRPr="000A4F3C" w:rsidRDefault="00282E1D" w:rsidP="008816E8">
      <w:pPr>
        <w:spacing w:after="0" w:line="288" w:lineRule="auto"/>
        <w:jc w:val="both"/>
        <w:rPr>
          <w:rFonts w:ascii="Times New Roman" w:eastAsia="Times New Roman" w:hAnsi="Times New Roman" w:cs="Times New Roman"/>
          <w:sz w:val="28"/>
          <w:szCs w:val="28"/>
          <w:lang w:val="vi-VN"/>
        </w:rPr>
      </w:pPr>
      <w:r w:rsidRPr="00282E1D">
        <w:rPr>
          <w:rFonts w:ascii="Times New Roman" w:eastAsia="Times New Roman" w:hAnsi="Times New Roman" w:cs="Times New Roman"/>
          <w:sz w:val="28"/>
          <w:szCs w:val="28"/>
          <w:lang w:val="vi-VN"/>
        </w:rPr>
        <w:t xml:space="preserve">+ </w:t>
      </w:r>
      <w:r w:rsidRPr="000A4F3C">
        <w:rPr>
          <w:rFonts w:ascii="Times New Roman" w:eastAsia="Times New Roman" w:hAnsi="Times New Roman" w:cs="Times New Roman"/>
          <w:sz w:val="28"/>
          <w:szCs w:val="28"/>
          <w:lang w:val="vi-VN"/>
        </w:rPr>
        <w:t>Các cha mẹ trẻ đã nhận thức rõ tầm quan trọng của việc dạy trẻ, cha mẹ trẻ rất vui khi con được tiếp cận với chương trình giáo dục mới hiện đại, phù hợp với xu thế phát triển của thế giới. Thích thú khi các con được thỏa sức sáng tạo và thể hiện tài năng của mình. Thích thú khi được cùng con khám phá, trải nghiệm và sáng tạo.</w:t>
      </w:r>
    </w:p>
    <w:p w14:paraId="228C9898" w14:textId="77777777" w:rsidR="00282E1D" w:rsidRPr="00282E1D" w:rsidRDefault="00282E1D" w:rsidP="008816E8">
      <w:pPr>
        <w:spacing w:after="0" w:line="288" w:lineRule="auto"/>
        <w:jc w:val="both"/>
        <w:rPr>
          <w:rFonts w:ascii="Times New Roman" w:eastAsia="Times New Roman" w:hAnsi="Times New Roman" w:cs="Times New Roman"/>
          <w:sz w:val="28"/>
          <w:szCs w:val="28"/>
          <w:lang w:val="vi-VN"/>
        </w:rPr>
      </w:pPr>
      <w:r w:rsidRPr="00282E1D">
        <w:rPr>
          <w:rFonts w:ascii="Times New Roman" w:eastAsia="Times New Roman" w:hAnsi="Times New Roman" w:cs="Times New Roman"/>
          <w:sz w:val="28"/>
          <w:szCs w:val="28"/>
          <w:lang w:val="vi-VN"/>
        </w:rPr>
        <w:t>+ Quan tâm nhiều hoạt động giáo dục tại nhà trường và ủng hộ nhiều kinh phí cũng như các NVL để cô và trẻ cùng làm đồ dùng đồ chơi STEAM phục vụ trang trí lớp học</w:t>
      </w:r>
    </w:p>
    <w:p w14:paraId="06C6BA31" w14:textId="77777777" w:rsidR="00282E1D" w:rsidRPr="00282E1D" w:rsidRDefault="00282E1D" w:rsidP="008816E8">
      <w:pPr>
        <w:spacing w:after="0" w:line="288" w:lineRule="auto"/>
        <w:contextualSpacing/>
        <w:jc w:val="both"/>
        <w:rPr>
          <w:rFonts w:ascii="Times New Roman" w:eastAsia="Times New Roman" w:hAnsi="Times New Roman" w:cs="Times New Roman"/>
          <w:b/>
          <w:bCs/>
          <w:sz w:val="28"/>
          <w:szCs w:val="28"/>
          <w:lang w:val="vi-VN"/>
        </w:rPr>
      </w:pPr>
      <w:r w:rsidRPr="000A4F3C">
        <w:rPr>
          <w:rFonts w:ascii="Times New Roman" w:eastAsia="Times New Roman" w:hAnsi="Times New Roman" w:cs="Times New Roman"/>
          <w:sz w:val="28"/>
          <w:szCs w:val="28"/>
          <w:lang w:val="vi-VN"/>
        </w:rPr>
        <w:t>+ Một số cha mẹ trẻ nhiệt tình trong công tác phối kết hợp với giáo viên trong việc chăm sóc giáo dục trẻ, luôn thông cảm, chia sẻ những khó khăn của cô giáo.</w:t>
      </w:r>
    </w:p>
    <w:p w14:paraId="448CC279" w14:textId="403DA035" w:rsidR="0050763B" w:rsidRDefault="00B720F1" w:rsidP="000A4F3C">
      <w:pPr>
        <w:spacing w:after="0" w:line="288"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=&gt;Kết quả: Sau khi áp dụng </w:t>
      </w:r>
      <w:r>
        <w:rPr>
          <w:rFonts w:ascii="Times New Roman" w:hAnsi="Times New Roman" w:cs="Times New Roman"/>
          <w:b/>
          <w:bCs/>
          <w:sz w:val="28"/>
          <w:szCs w:val="28"/>
          <w:lang w:val="nl-NL"/>
        </w:rPr>
        <w:t>“</w:t>
      </w:r>
      <w:r>
        <w:rPr>
          <w:rFonts w:ascii="Times New Roman" w:hAnsi="Times New Roman" w:cs="Times New Roman"/>
          <w:b/>
          <w:sz w:val="28"/>
          <w:szCs w:val="28"/>
          <w:lang w:val="nl-NL"/>
        </w:rPr>
        <w:t xml:space="preserve">Một số giải pháp lồng ghép ứng dụng STEAM vào các hoạt động cho trẻ </w:t>
      </w:r>
      <w:r w:rsidR="001F6F91">
        <w:rPr>
          <w:rFonts w:ascii="Times New Roman" w:hAnsi="Times New Roman" w:cs="Times New Roman"/>
          <w:b/>
          <w:sz w:val="28"/>
          <w:szCs w:val="28"/>
          <w:lang w:val="nl-NL"/>
        </w:rPr>
        <w:t>mẫu giáo</w:t>
      </w:r>
      <w:r w:rsidR="004A45BF">
        <w:rPr>
          <w:rFonts w:ascii="Times New Roman" w:hAnsi="Times New Roman" w:cs="Times New Roman"/>
          <w:b/>
          <w:sz w:val="28"/>
          <w:szCs w:val="28"/>
          <w:lang w:val="nl-NL"/>
        </w:rPr>
        <w:t xml:space="preserve"> </w:t>
      </w:r>
      <w:r w:rsidR="00973ADC" w:rsidRPr="000A4F3C">
        <w:rPr>
          <w:rFonts w:ascii="Times New Roman" w:hAnsi="Times New Roman" w:cs="Times New Roman"/>
          <w:b/>
          <w:sz w:val="28"/>
          <w:szCs w:val="28"/>
          <w:lang w:val="vi-VN"/>
        </w:rPr>
        <w:t>4-5</w:t>
      </w:r>
      <w:r w:rsidR="005665DA">
        <w:rPr>
          <w:rFonts w:ascii="Times New Roman" w:hAnsi="Times New Roman" w:cs="Times New Roman"/>
          <w:b/>
          <w:sz w:val="28"/>
          <w:szCs w:val="28"/>
          <w:lang w:val="nl-NL"/>
        </w:rPr>
        <w:t xml:space="preserve"> tuổi</w:t>
      </w:r>
      <w:r>
        <w:rPr>
          <w:rFonts w:ascii="Times New Roman" w:hAnsi="Times New Roman" w:cs="Times New Roman"/>
          <w:b/>
          <w:sz w:val="28"/>
          <w:szCs w:val="28"/>
          <w:lang w:val="nl-NL"/>
        </w:rPr>
        <w:t xml:space="preserve"> ở trường mầm non”</w:t>
      </w:r>
      <w:r>
        <w:rPr>
          <w:rFonts w:ascii="Times New Roman" w:hAnsi="Times New Roman" w:cs="Times New Roman"/>
          <w:b/>
          <w:i/>
          <w:sz w:val="28"/>
          <w:szCs w:val="28"/>
          <w:lang w:val="nl-NL"/>
        </w:rPr>
        <w:t xml:space="preserve"> </w:t>
      </w:r>
      <w:r>
        <w:rPr>
          <w:rFonts w:ascii="Times New Roman" w:hAnsi="Times New Roman" w:cs="Times New Roman"/>
          <w:sz w:val="28"/>
          <w:szCs w:val="28"/>
          <w:lang w:val="sv-SE"/>
        </w:rPr>
        <w:t xml:space="preserve">trong cả năm </w:t>
      </w:r>
      <w:r>
        <w:rPr>
          <w:rFonts w:ascii="Times New Roman" w:hAnsi="Times New Roman" w:cs="Times New Roman"/>
          <w:sz w:val="28"/>
          <w:szCs w:val="28"/>
          <w:lang w:val="sv-SE"/>
        </w:rPr>
        <w:lastRenderedPageBreak/>
        <w:t xml:space="preserve">học tôi thấy tỉ lệ cuối năm tăng lên so với các nội dung khảo sát so với đầu năm học. Đã có </w:t>
      </w:r>
      <w:r w:rsidR="00E22632">
        <w:rPr>
          <w:rFonts w:ascii="Times New Roman" w:hAnsi="Times New Roman" w:cs="Times New Roman"/>
          <w:sz w:val="28"/>
          <w:szCs w:val="28"/>
          <w:lang w:val="sv-SE"/>
        </w:rPr>
        <w:t>rất nhiều</w:t>
      </w:r>
      <w:r>
        <w:rPr>
          <w:rFonts w:ascii="Times New Roman" w:hAnsi="Times New Roman" w:cs="Times New Roman"/>
          <w:sz w:val="28"/>
          <w:szCs w:val="28"/>
          <w:lang w:val="sv-SE"/>
        </w:rPr>
        <w:t xml:space="preserve"> dự án mà tôi lồng ghép ứng dụng STEAM vào trong các hoạt động trong khi thực hiện đề tài.</w:t>
      </w:r>
    </w:p>
    <w:p w14:paraId="46EA8931" w14:textId="77777777" w:rsidR="00E22632" w:rsidRPr="00E22632" w:rsidRDefault="00E22632" w:rsidP="000A4F3C">
      <w:pPr>
        <w:spacing w:after="0" w:line="288" w:lineRule="auto"/>
        <w:jc w:val="both"/>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pPr>
      <w:r w:rsidRPr="00E22632">
        <w:rPr>
          <w:rFonts w:ascii="Times New Roman" w:hAnsi="Times New Roman"/>
          <w:b/>
          <w:color w:val="FF0000"/>
          <w:sz w:val="28"/>
          <w:szCs w:val="28"/>
          <w:lang w:val="pt-BR"/>
          <w14:shadow w14:blurRad="50800" w14:dist="38100" w14:dir="2700000" w14:sx="100000" w14:sy="100000" w14:kx="0" w14:ky="0" w14:algn="tl">
            <w14:srgbClr w14:val="000000">
              <w14:alpha w14:val="60000"/>
            </w14:srgbClr>
          </w14:shadow>
        </w:rPr>
        <w:t>2. Bài học kinh nghiệm</w:t>
      </w:r>
    </w:p>
    <w:p w14:paraId="2E9DFB23" w14:textId="01972066" w:rsidR="00E22632" w:rsidRPr="00E22632" w:rsidRDefault="008816E8" w:rsidP="000A4F3C">
      <w:pPr>
        <w:spacing w:after="0" w:line="288" w:lineRule="auto"/>
        <w:jc w:val="both"/>
        <w:rPr>
          <w:rFonts w:ascii="Times New Roman" w:hAnsi="Times New Roman"/>
          <w:b/>
          <w:sz w:val="28"/>
          <w:szCs w:val="28"/>
          <w:lang w:val="pt-BR"/>
        </w:rPr>
      </w:pPr>
      <w:r>
        <w:rPr>
          <w:rFonts w:ascii="Times New Roman" w:hAnsi="Times New Roman"/>
          <w:color w:val="003366"/>
          <w:sz w:val="28"/>
          <w:szCs w:val="28"/>
          <w:lang w:val="pt-BR"/>
        </w:rPr>
        <w:t xml:space="preserve">  </w:t>
      </w:r>
      <w:r w:rsidR="00E22632" w:rsidRPr="00E22632">
        <w:rPr>
          <w:rFonts w:ascii="Times New Roman" w:hAnsi="Times New Roman"/>
          <w:sz w:val="28"/>
          <w:szCs w:val="28"/>
          <w:bdr w:val="none" w:sz="0" w:space="0" w:color="auto" w:frame="1"/>
          <w:lang w:val="pt-BR"/>
        </w:rPr>
        <w:t>Qua thực tiễn tiến hành đề tài và từ những kết quả trên, tôi rút ra cho mình một số bài học kinh nghiệm sau:</w:t>
      </w:r>
    </w:p>
    <w:p w14:paraId="7DB83B7D" w14:textId="1DC295CA" w:rsidR="00E22632" w:rsidRPr="00E22632" w:rsidRDefault="00E22632" w:rsidP="000A4F3C">
      <w:pPr>
        <w:spacing w:after="0" w:line="288" w:lineRule="auto"/>
        <w:jc w:val="both"/>
        <w:rPr>
          <w:rFonts w:ascii="Times New Roman" w:hAnsi="Times New Roman"/>
          <w:sz w:val="28"/>
          <w:szCs w:val="28"/>
          <w:bdr w:val="none" w:sz="0" w:space="0" w:color="auto" w:frame="1"/>
          <w:lang w:val="pt-BR"/>
        </w:rPr>
      </w:pPr>
      <w:r w:rsidRPr="00E22632">
        <w:rPr>
          <w:rFonts w:ascii="Times New Roman" w:hAnsi="Times New Roman"/>
          <w:sz w:val="28"/>
          <w:szCs w:val="28"/>
          <w:bdr w:val="none" w:sz="0" w:space="0" w:color="auto" w:frame="1"/>
          <w:lang w:val="pt-BR"/>
        </w:rPr>
        <w:t xml:space="preserve">- Nắm vững kỹ </w:t>
      </w:r>
      <w:r>
        <w:rPr>
          <w:rFonts w:ascii="Times New Roman" w:hAnsi="Times New Roman"/>
          <w:sz w:val="28"/>
          <w:szCs w:val="28"/>
          <w:bdr w:val="none" w:sz="0" w:space="0" w:color="auto" w:frame="1"/>
          <w:lang w:val="pt-BR"/>
        </w:rPr>
        <w:t>lồng ghép ứng dụng phương pháp Steam vào các hoạt động một cách linh hoạt, sáng tạo.</w:t>
      </w:r>
    </w:p>
    <w:p w14:paraId="1FCF1915" w14:textId="5DDEFB08" w:rsidR="00E22632" w:rsidRPr="00E22632" w:rsidRDefault="00E22632" w:rsidP="008816E8">
      <w:pPr>
        <w:tabs>
          <w:tab w:val="left" w:pos="1320"/>
        </w:tabs>
        <w:spacing w:after="0" w:line="288" w:lineRule="auto"/>
        <w:jc w:val="both"/>
        <w:rPr>
          <w:rFonts w:ascii="Times New Roman" w:hAnsi="Times New Roman"/>
          <w:color w:val="000000"/>
          <w:sz w:val="28"/>
          <w:szCs w:val="28"/>
          <w:lang w:val="pt-BR"/>
        </w:rPr>
      </w:pPr>
      <w:r w:rsidRPr="00E22632">
        <w:rPr>
          <w:rFonts w:ascii="Times New Roman" w:hAnsi="Times New Roman"/>
          <w:color w:val="000000"/>
          <w:sz w:val="28"/>
          <w:szCs w:val="28"/>
          <w:lang w:val="pt-BR"/>
        </w:rPr>
        <w:t xml:space="preserve">- </w:t>
      </w:r>
      <w:r>
        <w:rPr>
          <w:rFonts w:ascii="Times New Roman" w:hAnsi="Times New Roman"/>
          <w:color w:val="000000"/>
          <w:sz w:val="28"/>
          <w:szCs w:val="28"/>
          <w:lang w:val="pt-BR"/>
        </w:rPr>
        <w:t>G</w:t>
      </w:r>
      <w:r w:rsidRPr="00E22632">
        <w:rPr>
          <w:rFonts w:ascii="Times New Roman" w:hAnsi="Times New Roman"/>
          <w:color w:val="000000"/>
          <w:sz w:val="28"/>
          <w:szCs w:val="28"/>
          <w:lang w:val="pt-BR"/>
        </w:rPr>
        <w:t>iao lưu kết nối với phụ huynh được tố</w:t>
      </w:r>
      <w:r>
        <w:rPr>
          <w:rFonts w:ascii="Times New Roman" w:hAnsi="Times New Roman"/>
          <w:color w:val="000000"/>
          <w:sz w:val="28"/>
          <w:szCs w:val="28"/>
          <w:lang w:val="pt-BR"/>
        </w:rPr>
        <w:t>t hơn trong việc tuyên tryền phương pháp mới đến phụ huynh.</w:t>
      </w:r>
      <w:r w:rsidRPr="00E22632">
        <w:rPr>
          <w:rFonts w:ascii="Times New Roman" w:hAnsi="Times New Roman"/>
          <w:color w:val="000000"/>
          <w:sz w:val="28"/>
          <w:szCs w:val="28"/>
          <w:lang w:val="pt-BR"/>
        </w:rPr>
        <w:t xml:space="preserve"> </w:t>
      </w:r>
    </w:p>
    <w:p w14:paraId="51BC0099" w14:textId="2059D79B" w:rsidR="00E22632" w:rsidRPr="00E22632" w:rsidRDefault="00E22632" w:rsidP="008816E8">
      <w:pPr>
        <w:tabs>
          <w:tab w:val="left" w:pos="1320"/>
        </w:tabs>
        <w:spacing w:after="0" w:line="288" w:lineRule="auto"/>
        <w:jc w:val="both"/>
        <w:rPr>
          <w:rFonts w:ascii="Times New Roman" w:hAnsi="Times New Roman"/>
          <w:color w:val="000000"/>
          <w:sz w:val="28"/>
          <w:szCs w:val="28"/>
          <w:lang w:val="pt-BR"/>
        </w:rPr>
      </w:pPr>
      <w:r w:rsidRPr="00E22632">
        <w:rPr>
          <w:rFonts w:ascii="Times New Roman" w:hAnsi="Times New Roman"/>
          <w:color w:val="000000"/>
          <w:sz w:val="28"/>
          <w:szCs w:val="28"/>
          <w:lang w:val="pt-BR"/>
        </w:rPr>
        <w:t xml:space="preserve">- </w:t>
      </w:r>
      <w:r>
        <w:rPr>
          <w:rFonts w:ascii="Times New Roman" w:hAnsi="Times New Roman"/>
          <w:color w:val="000000"/>
          <w:sz w:val="28"/>
          <w:szCs w:val="28"/>
          <w:lang w:val="pt-BR"/>
        </w:rPr>
        <w:t>Lựa chọn các dự án Steam phù hợp với trẻ.</w:t>
      </w:r>
    </w:p>
    <w:p w14:paraId="346FD31C" w14:textId="50012F2C" w:rsidR="00E22632" w:rsidRPr="000A4F3C" w:rsidRDefault="00E22632" w:rsidP="000A4F3C">
      <w:pPr>
        <w:pStyle w:val="Heading1"/>
        <w:spacing w:before="0" w:after="0" w:line="276" w:lineRule="auto"/>
        <w:jc w:val="center"/>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pPr>
      <w:bookmarkStart w:id="21" w:name="_Toc193877118"/>
      <w:r w:rsidRPr="000A4F3C">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C. KẾT LUẬN – KIẾN NGHỊ</w:t>
      </w:r>
      <w:bookmarkEnd w:id="21"/>
    </w:p>
    <w:p w14:paraId="4102B7BB" w14:textId="77777777" w:rsidR="00E22632" w:rsidRDefault="00E22632" w:rsidP="000A4F3C">
      <w:pPr>
        <w:pStyle w:val="Heading2"/>
        <w:spacing w:before="0" w:after="0" w:line="240" w:lineRule="auto"/>
        <w:rPr>
          <w:rFonts w:ascii="Times New Roman" w:hAnsi="Times New Roman"/>
          <w:b w:val="0"/>
          <w:color w:val="FF0000"/>
          <w:sz w:val="28"/>
          <w:szCs w:val="28"/>
          <w:lang w:val="pt-BR"/>
          <w14:shadow w14:blurRad="50800" w14:dist="38100" w14:dir="2700000" w14:sx="100000" w14:sy="100000" w14:kx="0" w14:ky="0" w14:algn="tl">
            <w14:srgbClr w14:val="000000">
              <w14:alpha w14:val="60000"/>
            </w14:srgbClr>
          </w14:shadow>
        </w:rPr>
      </w:pPr>
      <w:bookmarkStart w:id="22" w:name="_Toc193877119"/>
      <w:r w:rsidRPr="00E22632">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I. KẾT LUẬN</w:t>
      </w:r>
      <w:bookmarkEnd w:id="22"/>
    </w:p>
    <w:p w14:paraId="19769F4B" w14:textId="77777777" w:rsidR="00FA30FF" w:rsidRPr="000A4F3C" w:rsidRDefault="00FA30FF" w:rsidP="000A4F3C">
      <w:pPr>
        <w:spacing w:after="0" w:line="288" w:lineRule="auto"/>
        <w:contextualSpacing/>
        <w:jc w:val="both"/>
        <w:rPr>
          <w:rFonts w:ascii="Times New Roman" w:eastAsia="Times New Roman" w:hAnsi="Times New Roman" w:cs="Times New Roman"/>
          <w:sz w:val="28"/>
          <w:szCs w:val="28"/>
          <w:lang w:val="pt-BR"/>
        </w:rPr>
      </w:pPr>
      <w:r w:rsidRPr="000A4F3C">
        <w:rPr>
          <w:rFonts w:ascii="Times New Roman" w:eastAsia="Times New Roman" w:hAnsi="Times New Roman" w:cs="Times New Roman"/>
          <w:sz w:val="28"/>
          <w:szCs w:val="28"/>
          <w:lang w:val="pt-BR"/>
        </w:rPr>
        <w:t xml:space="preserve">Đề tài </w:t>
      </w:r>
      <w:r w:rsidRPr="00FA30FF">
        <w:rPr>
          <w:rFonts w:ascii="Times New Roman" w:eastAsia="Times New Roman" w:hAnsi="Times New Roman" w:cs="Times New Roman"/>
          <w:b/>
          <w:bCs/>
          <w:i/>
          <w:iCs/>
          <w:color w:val="000000"/>
          <w:sz w:val="28"/>
          <w:szCs w:val="28"/>
          <w:lang w:val="vi-VN"/>
        </w:rPr>
        <w:t xml:space="preserve">“ Sáng tạo trong việc đổi mới môi trường lớp học theo hướng STEAM tạo cơ hội cho trẻ được tiếp cận với chương trình GDMN hiện đại” </w:t>
      </w:r>
      <w:r w:rsidRPr="00FA30FF">
        <w:rPr>
          <w:rFonts w:ascii="Times New Roman" w:eastAsia="Times New Roman" w:hAnsi="Times New Roman" w:cs="Times New Roman"/>
          <w:sz w:val="28"/>
          <w:szCs w:val="28"/>
          <w:lang w:val="vi-VN"/>
        </w:rPr>
        <w:t xml:space="preserve">đã đem lại rất nhiều hiệu quả cho cô và trò, hơn thế nữa đây là điều kiện để giúp </w:t>
      </w:r>
      <w:r w:rsidRPr="000A4F3C">
        <w:rPr>
          <w:rFonts w:ascii="Times New Roman" w:eastAsia="Times New Roman" w:hAnsi="Times New Roman" w:cs="Times New Roman"/>
          <w:spacing w:val="-4"/>
          <w:sz w:val="28"/>
          <w:szCs w:val="28"/>
          <w:lang w:val="pt-BR"/>
        </w:rPr>
        <w:t>hình thành nhân cách cho trẻ</w:t>
      </w:r>
      <w:r w:rsidRPr="00FA30FF">
        <w:rPr>
          <w:rFonts w:ascii="Times New Roman" w:eastAsia="Times New Roman" w:hAnsi="Times New Roman" w:cs="Times New Roman"/>
          <w:spacing w:val="-4"/>
          <w:sz w:val="28"/>
          <w:szCs w:val="28"/>
          <w:lang w:val="vi-VN"/>
        </w:rPr>
        <w:t xml:space="preserve">, trẻ được học tập và vui chơi trong một môi trường tiên tiến hiện đại, </w:t>
      </w:r>
      <w:r w:rsidRPr="00FA30FF">
        <w:rPr>
          <w:rFonts w:ascii="Times New Roman" w:eastAsia="Times New Roman" w:hAnsi="Times New Roman" w:cs="Times New Roman"/>
          <w:iCs/>
          <w:sz w:val="28"/>
          <w:szCs w:val="28"/>
          <w:lang w:val="vi-VN"/>
        </w:rPr>
        <w:t xml:space="preserve">giúp trẻ </w:t>
      </w:r>
      <w:r w:rsidRPr="000A4F3C">
        <w:rPr>
          <w:rFonts w:ascii="Times New Roman" w:eastAsia="Times New Roman" w:hAnsi="Times New Roman" w:cs="Times New Roman"/>
          <w:sz w:val="28"/>
          <w:szCs w:val="28"/>
          <w:lang w:val="pt-BR"/>
        </w:rPr>
        <w:t>tự tin trong</w:t>
      </w:r>
      <w:r w:rsidRPr="00FA30FF">
        <w:rPr>
          <w:rFonts w:ascii="Times New Roman" w:eastAsia="Times New Roman" w:hAnsi="Times New Roman" w:cs="Times New Roman"/>
          <w:spacing w:val="6"/>
          <w:sz w:val="28"/>
          <w:szCs w:val="28"/>
          <w:lang w:val="vi-VN"/>
        </w:rPr>
        <w:t xml:space="preserve"> giao tiếp, tự tin thể hiện tình cảm yêu thương với cô với bạn</w:t>
      </w:r>
      <w:r w:rsidRPr="000A4F3C">
        <w:rPr>
          <w:rFonts w:ascii="Times New Roman" w:eastAsia="Times New Roman" w:hAnsi="Times New Roman" w:cs="Times New Roman"/>
          <w:spacing w:val="6"/>
          <w:sz w:val="28"/>
          <w:szCs w:val="28"/>
          <w:lang w:val="pt-BR"/>
        </w:rPr>
        <w:t>,</w:t>
      </w:r>
      <w:r w:rsidRPr="00FA30FF">
        <w:rPr>
          <w:rFonts w:ascii="Times New Roman" w:eastAsia="Times New Roman" w:hAnsi="Times New Roman" w:cs="Times New Roman"/>
          <w:spacing w:val="6"/>
          <w:sz w:val="28"/>
          <w:szCs w:val="28"/>
          <w:lang w:val="vi-VN"/>
        </w:rPr>
        <w:t xml:space="preserve"> hứng thú mong muốn được đến lớp</w:t>
      </w:r>
      <w:r w:rsidRPr="000A4F3C">
        <w:rPr>
          <w:rFonts w:ascii="Times New Roman" w:eastAsia="Times New Roman" w:hAnsi="Times New Roman" w:cs="Times New Roman"/>
          <w:sz w:val="28"/>
          <w:szCs w:val="28"/>
          <w:lang w:val="pt-BR"/>
        </w:rPr>
        <w:t xml:space="preserve"> và tham gia các hoạt động cùng Cô và các bạn</w:t>
      </w:r>
    </w:p>
    <w:p w14:paraId="76C9B85D" w14:textId="4CF92AB8" w:rsidR="00FA30FF" w:rsidRPr="00FA30FF" w:rsidRDefault="008816E8" w:rsidP="008816E8">
      <w:pPr>
        <w:spacing w:after="0" w:line="288"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sz w:val="28"/>
          <w:szCs w:val="28"/>
          <w:lang w:val="pt-BR"/>
        </w:rPr>
        <w:t xml:space="preserve"> </w:t>
      </w:r>
      <w:r w:rsidR="00FA30FF" w:rsidRPr="000A4F3C">
        <w:rPr>
          <w:rFonts w:ascii="Times New Roman" w:eastAsia="Times New Roman" w:hAnsi="Times New Roman" w:cs="Times New Roman"/>
          <w:sz w:val="28"/>
          <w:szCs w:val="28"/>
          <w:lang w:val="pt-BR"/>
        </w:rPr>
        <w:t xml:space="preserve">Các biện pháp đưa vào dạy trẻ lớp tôi rất hứng thú, tích cực tham gia học tập, phát triển ở trẻ khả năng tư duy, </w:t>
      </w:r>
      <w:r w:rsidR="00FA30FF" w:rsidRPr="000A4F3C">
        <w:rPr>
          <w:rFonts w:ascii="Times New Roman" w:eastAsia="Calibri" w:hAnsi="Times New Roman" w:cs="Times New Roman"/>
          <w:bCs/>
          <w:color w:val="000000"/>
          <w:sz w:val="28"/>
          <w:szCs w:val="28"/>
          <w:lang w:val="pt-BR" w:eastAsia="vi-VN"/>
        </w:rPr>
        <w:t>chủ động và sáng tạo hơn trong quá trình học tập và vui chơi</w:t>
      </w:r>
      <w:r w:rsidR="00FA30FF" w:rsidRPr="000A4F3C">
        <w:rPr>
          <w:rFonts w:ascii="Times New Roman" w:eastAsia="Times New Roman" w:hAnsi="Times New Roman" w:cs="Times New Roman"/>
          <w:sz w:val="28"/>
          <w:szCs w:val="28"/>
          <w:lang w:val="pt-BR"/>
        </w:rPr>
        <w:t xml:space="preserve">. Sang năm sau tôi sẽ tiếp tục nghiên cứu, mở rộng thêm các kiến thức sáng tạo hơn bổ sung cho các biện pháp để áp dụng dạy trẻ lớp mẫu giáo </w:t>
      </w:r>
      <w:r w:rsidR="00FA30FF" w:rsidRPr="00FA30FF">
        <w:rPr>
          <w:rFonts w:ascii="Times New Roman" w:eastAsia="Times New Roman" w:hAnsi="Times New Roman" w:cs="Times New Roman"/>
          <w:sz w:val="28"/>
          <w:szCs w:val="28"/>
          <w:lang w:val="vi-VN"/>
        </w:rPr>
        <w:t>4-5</w:t>
      </w:r>
      <w:r w:rsidR="00FA30FF" w:rsidRPr="000A4F3C">
        <w:rPr>
          <w:rFonts w:ascii="Times New Roman" w:eastAsia="Times New Roman" w:hAnsi="Times New Roman" w:cs="Times New Roman"/>
          <w:sz w:val="28"/>
          <w:szCs w:val="28"/>
          <w:lang w:val="pt-BR"/>
        </w:rPr>
        <w:t xml:space="preserve"> tuổi khác trong trường hoặc có thể được đóng góp một phần nhỏ bé vào việc truyền đạt kinh nghiệm này tới bạn bè đồng nghiệp trong toàn trường cùng thực hiện các biện pháp của tôi</w:t>
      </w:r>
    </w:p>
    <w:p w14:paraId="77B0E515" w14:textId="0DE8AD00" w:rsidR="0050763B" w:rsidRDefault="00B720F1" w:rsidP="000A4F3C">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Pr>
          <w:rFonts w:ascii="Times New Roman" w:hAnsi="Times New Roman" w:cs="Times New Roman"/>
          <w:sz w:val="28"/>
          <w:szCs w:val="28"/>
          <w:lang w:val="nl-NL"/>
        </w:rPr>
        <w:t>Qua một thời gian áp dụng việc lồng ghép ứng dụng STEAM vào các hoạt động cho trẻ tôi rút ra một số bài học cho bản thân mình.</w:t>
      </w:r>
    </w:p>
    <w:p w14:paraId="58515BC6" w14:textId="77777777" w:rsidR="0050763B" w:rsidRDefault="00B720F1" w:rsidP="008816E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Luôn luôn cập nhật thông tin trên Internet, thường xuyên nghiên cứu tài liệu, tự học, tự bồi dưỡng để nâng cao trình độ chuyên môn nghiệp vụ, linh hoạt, sáng tạo, mạnh dạn đưa các phương pháp mới để tổ chức các hoạt động cho trẻ. </w:t>
      </w:r>
    </w:p>
    <w:p w14:paraId="443AB297" w14:textId="77777777" w:rsidR="0050763B" w:rsidRDefault="00B720F1" w:rsidP="008816E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Có kế hoạch xây dựng các dự án phù hợp với nội dung học theo các tháng dựa trên đặc điểm của từng lứa tuổi và tâm sinh lí của từng trẻ. </w:t>
      </w:r>
    </w:p>
    <w:p w14:paraId="1AE227C5" w14:textId="77777777" w:rsidR="0050763B" w:rsidRDefault="00B720F1" w:rsidP="008816E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 ý kiến đóng góp, xây dựng, rút kinh nghiệm sau mỗi hoạt động để giúp trẻ phát triển tốt hơn.</w:t>
      </w:r>
    </w:p>
    <w:p w14:paraId="711C6D08" w14:textId="77777777" w:rsidR="0050763B" w:rsidRDefault="00B720F1" w:rsidP="008816E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Thực hiện tốt công tác tuyên truyền, kết hợp với phụ huynh để tạo điều kiện cho trẻ được tham gia vào các hoạt động lồng ghép STEAM mọi lúc mọi nơi.</w:t>
      </w:r>
    </w:p>
    <w:p w14:paraId="619E6FDA" w14:textId="77777777" w:rsidR="002648D8" w:rsidRPr="002648D8" w:rsidRDefault="002648D8" w:rsidP="000A4F3C">
      <w:pPr>
        <w:pStyle w:val="Heading2"/>
        <w:spacing w:before="0" w:after="0" w:line="240" w:lineRule="auto"/>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pPr>
      <w:bookmarkStart w:id="23" w:name="_Toc193877120"/>
      <w:r w:rsidRPr="002648D8">
        <w:rPr>
          <w:rFonts w:ascii="Times New Roman" w:hAnsi="Times New Roman"/>
          <w:color w:val="FF0000"/>
          <w:sz w:val="28"/>
          <w:szCs w:val="28"/>
          <w:lang w:val="pt-BR"/>
          <w14:shadow w14:blurRad="50800" w14:dist="38100" w14:dir="2700000" w14:sx="100000" w14:sy="100000" w14:kx="0" w14:ky="0" w14:algn="tl">
            <w14:srgbClr w14:val="000000">
              <w14:alpha w14:val="60000"/>
            </w14:srgbClr>
          </w14:shadow>
        </w:rPr>
        <w:t>II. KIẾN NGHỊ</w:t>
      </w:r>
      <w:bookmarkEnd w:id="23"/>
    </w:p>
    <w:p w14:paraId="2AD8C101" w14:textId="6FE286F8" w:rsidR="002648D8" w:rsidRPr="002648D8" w:rsidRDefault="002648D8" w:rsidP="000A4F3C">
      <w:pPr>
        <w:pStyle w:val="ListParagraph"/>
        <w:numPr>
          <w:ilvl w:val="0"/>
          <w:numId w:val="17"/>
        </w:numPr>
        <w:tabs>
          <w:tab w:val="left" w:pos="426"/>
        </w:tabs>
        <w:spacing w:after="0"/>
        <w:ind w:left="0" w:firstLine="0"/>
        <w:jc w:val="both"/>
        <w:outlineLvl w:val="2"/>
        <w:rPr>
          <w:rFonts w:ascii="Times New Roman" w:hAnsi="Times New Roman"/>
          <w:b/>
          <w:color w:val="0070C0"/>
          <w:sz w:val="28"/>
          <w:szCs w:val="28"/>
          <w:lang w:val="vi-VN"/>
        </w:rPr>
      </w:pPr>
      <w:bookmarkStart w:id="24" w:name="_Toc193877121"/>
      <w:r w:rsidRPr="002648D8">
        <w:rPr>
          <w:rFonts w:ascii="Times New Roman" w:hAnsi="Times New Roman"/>
          <w:b/>
          <w:color w:val="0070C0"/>
          <w:sz w:val="28"/>
          <w:szCs w:val="28"/>
          <w:lang w:val="pt-BR"/>
        </w:rPr>
        <w:t>Đối v</w:t>
      </w:r>
      <w:r w:rsidRPr="002648D8">
        <w:rPr>
          <w:rFonts w:ascii="Times New Roman" w:hAnsi="Times New Roman"/>
          <w:b/>
          <w:color w:val="0070C0"/>
          <w:sz w:val="28"/>
          <w:szCs w:val="28"/>
          <w:lang w:val="vi-VN"/>
        </w:rPr>
        <w:t>ới nhà trường:</w:t>
      </w:r>
      <w:bookmarkEnd w:id="24"/>
    </w:p>
    <w:p w14:paraId="02982BC9" w14:textId="77777777" w:rsidR="002648D8" w:rsidRDefault="002648D8" w:rsidP="000A4F3C">
      <w:pPr>
        <w:shd w:val="clear" w:color="auto" w:fill="FFFFFF"/>
        <w:spacing w:after="0" w:line="288" w:lineRule="auto"/>
        <w:jc w:val="both"/>
        <w:rPr>
          <w:rFonts w:ascii="Times New Roman" w:hAnsi="Times New Roman"/>
          <w:sz w:val="28"/>
          <w:szCs w:val="28"/>
          <w:lang w:val="pt-BR"/>
        </w:rPr>
      </w:pPr>
      <w:r w:rsidRPr="002648D8">
        <w:rPr>
          <w:rFonts w:ascii="Times New Roman" w:hAnsi="Times New Roman"/>
          <w:sz w:val="28"/>
          <w:szCs w:val="28"/>
          <w:lang w:val="pt-BR"/>
        </w:rPr>
        <w:t xml:space="preserve">- </w:t>
      </w:r>
      <w:r>
        <w:rPr>
          <w:rFonts w:ascii="Times New Roman" w:hAnsi="Times New Roman"/>
          <w:sz w:val="28"/>
          <w:szCs w:val="28"/>
          <w:lang w:val="pt-BR"/>
        </w:rPr>
        <w:t>Mở các lớp bồi dưỡng về Stem cho giáo viên</w:t>
      </w:r>
    </w:p>
    <w:p w14:paraId="12F0D50B" w14:textId="77777777" w:rsidR="002648D8" w:rsidRDefault="002648D8" w:rsidP="000A4F3C">
      <w:pPr>
        <w:shd w:val="clear" w:color="auto" w:fill="FFFFFF"/>
        <w:spacing w:after="0" w:line="288" w:lineRule="auto"/>
        <w:jc w:val="both"/>
        <w:rPr>
          <w:rFonts w:ascii="Times New Roman" w:hAnsi="Times New Roman"/>
          <w:sz w:val="28"/>
          <w:szCs w:val="28"/>
          <w:lang w:val="pt-BR"/>
        </w:rPr>
      </w:pPr>
      <w:r>
        <w:rPr>
          <w:rFonts w:ascii="Times New Roman" w:hAnsi="Times New Roman"/>
          <w:sz w:val="28"/>
          <w:szCs w:val="28"/>
          <w:lang w:val="pt-BR"/>
        </w:rPr>
        <w:t>- Khuyến khích giáo viên tích cực lồng ghép Steam vào trong các hoạt động cho trẻ</w:t>
      </w:r>
      <w:r w:rsidRPr="002648D8">
        <w:rPr>
          <w:rFonts w:ascii="Times New Roman" w:hAnsi="Times New Roman"/>
          <w:sz w:val="28"/>
          <w:szCs w:val="28"/>
          <w:lang w:val="pt-BR"/>
        </w:rPr>
        <w:t>.</w:t>
      </w:r>
    </w:p>
    <w:p w14:paraId="3F5C8567" w14:textId="77777777" w:rsidR="008816E8" w:rsidRDefault="002648D8" w:rsidP="008816E8">
      <w:pPr>
        <w:shd w:val="clear" w:color="auto" w:fill="FFFFFF"/>
        <w:spacing w:after="0" w:line="288" w:lineRule="auto"/>
        <w:jc w:val="both"/>
        <w:rPr>
          <w:rFonts w:ascii="Times New Roman" w:hAnsi="Times New Roman"/>
          <w:spacing w:val="-6"/>
          <w:sz w:val="28"/>
          <w:szCs w:val="28"/>
          <w:lang w:val="pt-BR"/>
        </w:rPr>
      </w:pPr>
      <w:r w:rsidRPr="002648D8">
        <w:rPr>
          <w:rFonts w:ascii="Times New Roman" w:hAnsi="Times New Roman"/>
          <w:spacing w:val="-6"/>
          <w:sz w:val="28"/>
          <w:szCs w:val="28"/>
          <w:lang w:val="pt-BR"/>
        </w:rPr>
        <w:t xml:space="preserve"> - </w:t>
      </w:r>
      <w:r>
        <w:rPr>
          <w:rFonts w:ascii="Times New Roman" w:hAnsi="Times New Roman"/>
          <w:spacing w:val="-6"/>
          <w:sz w:val="28"/>
          <w:szCs w:val="28"/>
          <w:lang w:val="pt-BR"/>
        </w:rPr>
        <w:t>Bổ sung thêm một số đồ dùng, đồ chơi</w:t>
      </w:r>
      <w:r w:rsidRPr="002648D8">
        <w:rPr>
          <w:rFonts w:ascii="Times New Roman" w:hAnsi="Times New Roman"/>
          <w:spacing w:val="-6"/>
          <w:sz w:val="28"/>
          <w:szCs w:val="28"/>
          <w:lang w:val="pt-BR"/>
        </w:rPr>
        <w:t xml:space="preserve"> các trang thiết bị dạy họ</w:t>
      </w:r>
      <w:r>
        <w:rPr>
          <w:rFonts w:ascii="Times New Roman" w:hAnsi="Times New Roman"/>
          <w:spacing w:val="-6"/>
          <w:sz w:val="28"/>
          <w:szCs w:val="28"/>
          <w:lang w:val="pt-BR"/>
        </w:rPr>
        <w:t>c</w:t>
      </w:r>
    </w:p>
    <w:p w14:paraId="5DE3E4B5" w14:textId="1E236269" w:rsidR="002648D8" w:rsidRPr="008816E8" w:rsidRDefault="002648D8" w:rsidP="008816E8">
      <w:pPr>
        <w:shd w:val="clear" w:color="auto" w:fill="FFFFFF"/>
        <w:spacing w:after="0" w:line="288" w:lineRule="auto"/>
        <w:jc w:val="both"/>
        <w:rPr>
          <w:rFonts w:ascii="Times New Roman" w:hAnsi="Times New Roman"/>
          <w:b/>
          <w:color w:val="4472C4" w:themeColor="accent5"/>
          <w:spacing w:val="-6"/>
          <w:sz w:val="28"/>
          <w:szCs w:val="28"/>
          <w:lang w:val="pt-BR"/>
        </w:rPr>
      </w:pPr>
      <w:r w:rsidRPr="008816E8">
        <w:rPr>
          <w:rFonts w:ascii="Times New Roman" w:hAnsi="Times New Roman"/>
          <w:b/>
          <w:color w:val="4472C4" w:themeColor="accent5"/>
          <w:sz w:val="28"/>
          <w:szCs w:val="28"/>
          <w:lang w:val="pt-BR"/>
        </w:rPr>
        <w:t xml:space="preserve"> </w:t>
      </w:r>
      <w:bookmarkStart w:id="25" w:name="_Toc193877122"/>
      <w:r w:rsidRPr="008816E8">
        <w:rPr>
          <w:rFonts w:ascii="Times New Roman" w:hAnsi="Times New Roman"/>
          <w:b/>
          <w:color w:val="4472C4" w:themeColor="accent5"/>
          <w:sz w:val="28"/>
          <w:szCs w:val="28"/>
          <w:lang w:val="pt-BR"/>
        </w:rPr>
        <w:t>2. Đối với địa phương</w:t>
      </w:r>
      <w:bookmarkEnd w:id="25"/>
      <w:r w:rsidR="008816E8">
        <w:rPr>
          <w:rFonts w:ascii="Times New Roman" w:hAnsi="Times New Roman"/>
          <w:b/>
          <w:color w:val="4472C4" w:themeColor="accent5"/>
          <w:sz w:val="28"/>
          <w:szCs w:val="28"/>
          <w:lang w:val="pt-BR"/>
        </w:rPr>
        <w:t>:</w:t>
      </w:r>
    </w:p>
    <w:p w14:paraId="4859AB0A" w14:textId="7C1051E7" w:rsidR="002648D8" w:rsidRPr="002648D8" w:rsidRDefault="002648D8" w:rsidP="000A4F3C">
      <w:pPr>
        <w:shd w:val="clear" w:color="auto" w:fill="FFFFFF"/>
        <w:spacing w:after="0" w:line="288" w:lineRule="auto"/>
        <w:jc w:val="both"/>
        <w:rPr>
          <w:rFonts w:ascii="Times New Roman" w:hAnsi="Times New Roman"/>
          <w:b/>
          <w:i/>
          <w:color w:val="003366"/>
          <w:sz w:val="28"/>
          <w:szCs w:val="28"/>
          <w:lang w:val="pt-BR"/>
        </w:rPr>
      </w:pPr>
      <w:r>
        <w:rPr>
          <w:rFonts w:ascii="Times New Roman" w:hAnsi="Times New Roman"/>
          <w:color w:val="003366"/>
          <w:sz w:val="28"/>
          <w:szCs w:val="28"/>
          <w:lang w:val="pt-BR"/>
        </w:rPr>
        <w:t>-</w:t>
      </w:r>
      <w:r w:rsidRPr="002648D8">
        <w:rPr>
          <w:rFonts w:ascii="Times New Roman" w:hAnsi="Times New Roman"/>
          <w:color w:val="003366"/>
          <w:sz w:val="28"/>
          <w:szCs w:val="28"/>
          <w:lang w:val="pt-BR"/>
        </w:rPr>
        <w:t xml:space="preserve"> Đề nghị với các cấp, các ngành quan tâm hơn nữa đến vật chất và tinh thần của cấp học mầm non nói chung và giáo viên mầm non nói riêng để chúng tôi những giáo viên mầm non thực sự yên tâm công tác và cống hiến nhiều hơn nữa cho sự nghiệp giáo dục của nước ta, xứng đáng với phương châm: </w:t>
      </w:r>
      <w:r w:rsidRPr="002648D8">
        <w:rPr>
          <w:rFonts w:ascii="Times New Roman" w:hAnsi="Times New Roman"/>
          <w:b/>
          <w:i/>
          <w:color w:val="003366"/>
          <w:sz w:val="28"/>
          <w:szCs w:val="28"/>
          <w:lang w:val="pt-BR"/>
        </w:rPr>
        <w:t>“Giáo dục là quốc sách hàng đầu”.</w:t>
      </w:r>
      <w:r w:rsidRPr="002648D8">
        <w:rPr>
          <w:rFonts w:ascii="Times New Roman" w:hAnsi="Times New Roman"/>
          <w:color w:val="003366"/>
          <w:sz w:val="28"/>
          <w:szCs w:val="28"/>
          <w:lang w:val="pt-BR"/>
        </w:rPr>
        <w:t xml:space="preserve">  Đầu tư để xây dựng hoàn thành các hạng mục công trình của trường để tạo điều kiện cho giáo viên và học sinh trường </w:t>
      </w:r>
      <w:r w:rsidRPr="002648D8">
        <w:rPr>
          <w:rFonts w:ascii="Times New Roman" w:hAnsi="Times New Roman"/>
          <w:b/>
          <w:i/>
          <w:color w:val="003366"/>
          <w:sz w:val="28"/>
          <w:szCs w:val="28"/>
          <w:lang w:val="pt-BR"/>
        </w:rPr>
        <w:t>“Dạy tốt, học tốt</w:t>
      </w:r>
      <w:r>
        <w:rPr>
          <w:rFonts w:ascii="Times New Roman" w:hAnsi="Times New Roman"/>
          <w:b/>
          <w:i/>
          <w:color w:val="003366"/>
          <w:sz w:val="28"/>
          <w:szCs w:val="28"/>
          <w:lang w:val="pt-BR"/>
        </w:rPr>
        <w:t>”.</w:t>
      </w:r>
    </w:p>
    <w:p w14:paraId="22363CF6" w14:textId="71CDFB22" w:rsidR="002648D8" w:rsidRPr="008816E8" w:rsidRDefault="002648D8" w:rsidP="000A4F3C">
      <w:pPr>
        <w:pStyle w:val="Heading3"/>
        <w:spacing w:before="0" w:after="0" w:line="276" w:lineRule="auto"/>
        <w:rPr>
          <w:rFonts w:ascii="Times New Roman" w:hAnsi="Times New Roman"/>
          <w:color w:val="0070C0"/>
          <w:sz w:val="28"/>
          <w:szCs w:val="28"/>
          <w:lang w:val="pt-BR"/>
        </w:rPr>
      </w:pPr>
      <w:bookmarkStart w:id="26" w:name="_Toc193877123"/>
      <w:r w:rsidRPr="008816E8">
        <w:rPr>
          <w:rFonts w:ascii="Times New Roman" w:hAnsi="Times New Roman"/>
          <w:color w:val="0070C0"/>
          <w:sz w:val="28"/>
          <w:szCs w:val="28"/>
          <w:lang w:val="pt-BR"/>
        </w:rPr>
        <w:t>3. Đối với Phòng giáo dục</w:t>
      </w:r>
      <w:bookmarkEnd w:id="26"/>
      <w:r w:rsidR="007B33F5">
        <w:rPr>
          <w:rFonts w:ascii="Times New Roman" w:hAnsi="Times New Roman"/>
          <w:color w:val="0070C0"/>
          <w:sz w:val="28"/>
          <w:szCs w:val="28"/>
          <w:lang w:val="pt-BR"/>
        </w:rPr>
        <w:t>:</w:t>
      </w:r>
    </w:p>
    <w:p w14:paraId="5F12D0D6" w14:textId="5E959E91" w:rsidR="002648D8" w:rsidRPr="002648D8" w:rsidRDefault="002648D8" w:rsidP="000A4F3C">
      <w:pPr>
        <w:spacing w:after="0" w:line="288" w:lineRule="auto"/>
        <w:jc w:val="both"/>
        <w:rPr>
          <w:rFonts w:ascii="Times New Roman" w:hAnsi="Times New Roman"/>
          <w:b/>
          <w:color w:val="0070C0"/>
          <w:sz w:val="28"/>
          <w:szCs w:val="28"/>
          <w:lang w:val="pt-BR"/>
        </w:rPr>
      </w:pPr>
      <w:r>
        <w:rPr>
          <w:rFonts w:ascii="Times New Roman" w:hAnsi="Times New Roman"/>
          <w:color w:val="003366"/>
          <w:sz w:val="28"/>
          <w:szCs w:val="28"/>
          <w:lang w:val="pt-BR"/>
        </w:rPr>
        <w:t>-</w:t>
      </w:r>
      <w:r w:rsidRPr="002648D8">
        <w:rPr>
          <w:rFonts w:ascii="Times New Roman" w:hAnsi="Times New Roman"/>
          <w:color w:val="003366"/>
          <w:sz w:val="28"/>
          <w:szCs w:val="28"/>
          <w:lang w:val="pt-BR"/>
        </w:rPr>
        <w:t xml:space="preserve"> </w:t>
      </w:r>
      <w:r>
        <w:rPr>
          <w:rFonts w:ascii="Times New Roman" w:hAnsi="Times New Roman"/>
          <w:color w:val="003366"/>
          <w:sz w:val="28"/>
          <w:szCs w:val="28"/>
          <w:lang w:val="pt-BR"/>
        </w:rPr>
        <w:t>Mở các lớp bồi dưỡng ứng dụng phương pháp Steam</w:t>
      </w:r>
      <w:r w:rsidR="00B705FE">
        <w:rPr>
          <w:rFonts w:ascii="Times New Roman" w:hAnsi="Times New Roman"/>
          <w:color w:val="003366"/>
          <w:sz w:val="28"/>
          <w:szCs w:val="28"/>
          <w:lang w:val="pt-BR"/>
        </w:rPr>
        <w:t xml:space="preserve"> chuyên sâu</w:t>
      </w:r>
      <w:r>
        <w:rPr>
          <w:rFonts w:ascii="Times New Roman" w:hAnsi="Times New Roman"/>
          <w:color w:val="003366"/>
          <w:sz w:val="28"/>
          <w:szCs w:val="28"/>
          <w:lang w:val="pt-BR"/>
        </w:rPr>
        <w:t xml:space="preserve"> cho giáo viên các trường học tập nâng cao kiến thức</w:t>
      </w:r>
    </w:p>
    <w:p w14:paraId="3EC01FE4" w14:textId="34F27FD9" w:rsidR="0050763B" w:rsidRDefault="007B33F5" w:rsidP="000A4F3C">
      <w:pPr>
        <w:spacing w:after="0" w:line="288" w:lineRule="auto"/>
        <w:jc w:val="both"/>
        <w:outlineLvl w:val="0"/>
        <w:rPr>
          <w:rFonts w:ascii="Times New Roman" w:hAnsi="Times New Roman" w:cs="Times New Roman"/>
          <w:sz w:val="28"/>
          <w:szCs w:val="28"/>
          <w:lang w:val="sv-SE"/>
        </w:rPr>
      </w:pPr>
      <w:bookmarkStart w:id="27" w:name="_Toc68278795"/>
      <w:bookmarkStart w:id="28" w:name="_Toc193877124"/>
      <w:r>
        <w:rPr>
          <w:rFonts w:ascii="Times New Roman" w:hAnsi="Times New Roman" w:cs="Times New Roman"/>
          <w:bCs/>
          <w:iCs/>
          <w:sz w:val="28"/>
          <w:szCs w:val="28"/>
          <w:lang w:val="sv-SE"/>
        </w:rPr>
        <w:t xml:space="preserve"> </w:t>
      </w:r>
      <w:r w:rsidR="00B720F1">
        <w:rPr>
          <w:rFonts w:ascii="Times New Roman" w:hAnsi="Times New Roman" w:cs="Times New Roman"/>
          <w:sz w:val="28"/>
          <w:szCs w:val="28"/>
          <w:lang w:val="sv-SE"/>
        </w:rPr>
        <w:t xml:space="preserve">Trên đây là </w:t>
      </w:r>
      <w:r w:rsidR="00B720F1">
        <w:rPr>
          <w:rFonts w:ascii="Times New Roman" w:hAnsi="Times New Roman" w:cs="Times New Roman"/>
          <w:b/>
          <w:bCs/>
          <w:iCs/>
          <w:sz w:val="28"/>
          <w:szCs w:val="28"/>
          <w:lang w:val="sv-SE"/>
        </w:rPr>
        <w:t>“</w:t>
      </w:r>
      <w:r w:rsidR="00B720F1">
        <w:rPr>
          <w:rFonts w:ascii="Times New Roman" w:hAnsi="Times New Roman" w:cs="Times New Roman"/>
          <w:b/>
          <w:sz w:val="28"/>
          <w:szCs w:val="28"/>
          <w:lang w:val="sv-SE"/>
        </w:rPr>
        <w:t xml:space="preserve">Một số giải pháp lồng ghép ứng dụng STEAM vào các hoạt động cho trẻ </w:t>
      </w:r>
      <w:r w:rsidR="001F6F91">
        <w:rPr>
          <w:rFonts w:ascii="Times New Roman" w:hAnsi="Times New Roman" w:cs="Times New Roman"/>
          <w:b/>
          <w:sz w:val="28"/>
          <w:szCs w:val="28"/>
          <w:lang w:val="sv-SE"/>
        </w:rPr>
        <w:t>mẫu giáo</w:t>
      </w:r>
      <w:r w:rsidR="00B720F1">
        <w:rPr>
          <w:rFonts w:ascii="Times New Roman" w:hAnsi="Times New Roman" w:cs="Times New Roman"/>
          <w:b/>
          <w:sz w:val="28"/>
          <w:szCs w:val="28"/>
          <w:lang w:val="sv-SE"/>
        </w:rPr>
        <w:t xml:space="preserve"> </w:t>
      </w:r>
      <w:r w:rsidR="00FA30FF">
        <w:rPr>
          <w:rFonts w:ascii="Times New Roman" w:hAnsi="Times New Roman" w:cs="Times New Roman"/>
          <w:b/>
          <w:sz w:val="28"/>
          <w:szCs w:val="28"/>
          <w:lang w:val="vi-VN"/>
        </w:rPr>
        <w:t>4-5</w:t>
      </w:r>
      <w:r w:rsidR="005665DA">
        <w:rPr>
          <w:rFonts w:ascii="Times New Roman" w:hAnsi="Times New Roman" w:cs="Times New Roman"/>
          <w:b/>
          <w:sz w:val="28"/>
          <w:szCs w:val="28"/>
          <w:lang w:val="sv-SE"/>
        </w:rPr>
        <w:t xml:space="preserve"> tuổi </w:t>
      </w:r>
      <w:r w:rsidR="00B720F1">
        <w:rPr>
          <w:rFonts w:ascii="Times New Roman" w:hAnsi="Times New Roman" w:cs="Times New Roman"/>
          <w:b/>
          <w:sz w:val="28"/>
          <w:szCs w:val="28"/>
          <w:lang w:val="sv-SE"/>
        </w:rPr>
        <w:t>ở trường mầm non”</w:t>
      </w:r>
      <w:r w:rsidR="00B720F1">
        <w:rPr>
          <w:rFonts w:ascii="Times New Roman" w:hAnsi="Times New Roman" w:cs="Times New Roman"/>
          <w:b/>
          <w:i/>
          <w:sz w:val="28"/>
          <w:szCs w:val="28"/>
          <w:lang w:val="sv-SE"/>
        </w:rPr>
        <w:t xml:space="preserve"> </w:t>
      </w:r>
      <w:r w:rsidR="00B720F1">
        <w:rPr>
          <w:rFonts w:ascii="Times New Roman" w:hAnsi="Times New Roman" w:cs="Times New Roman"/>
          <w:bCs/>
          <w:sz w:val="28"/>
          <w:szCs w:val="28"/>
          <w:lang w:val="sv-SE"/>
        </w:rPr>
        <w:t>tại lớp</w:t>
      </w:r>
      <w:r w:rsidR="00B720F1">
        <w:rPr>
          <w:rFonts w:ascii="Times New Roman" w:hAnsi="Times New Roman" w:cs="Times New Roman"/>
          <w:b/>
          <w:bCs/>
          <w:sz w:val="28"/>
          <w:szCs w:val="28"/>
          <w:lang w:val="sv-SE"/>
        </w:rPr>
        <w:t xml:space="preserve"> </w:t>
      </w:r>
      <w:r w:rsidR="00B720F1">
        <w:rPr>
          <w:rFonts w:ascii="Times New Roman" w:hAnsi="Times New Roman" w:cs="Times New Roman"/>
          <w:sz w:val="28"/>
          <w:szCs w:val="28"/>
          <w:lang w:val="sv-SE"/>
        </w:rPr>
        <w:t>tôi đã áp dụng thành công trên trẻ và giải pháp đã được nhân rộng trong trường và các trường bạn. Song các giải pháp đó cũng không tránh khỏi sự thiếu sót và có những hạn chế kính mong các cấp trên xem xét đóng góp ý kiến để bản sáng kiến kinh nghiệm của tôi được hoàn thiện hơn.</w:t>
      </w:r>
      <w:bookmarkEnd w:id="27"/>
      <w:bookmarkEnd w:id="28"/>
      <w:r w:rsidR="00B720F1">
        <w:rPr>
          <w:rFonts w:ascii="Times New Roman" w:hAnsi="Times New Roman" w:cs="Times New Roman"/>
          <w:sz w:val="28"/>
          <w:szCs w:val="28"/>
          <w:lang w:val="sv-SE"/>
        </w:rPr>
        <w:t xml:space="preserve"> </w:t>
      </w:r>
    </w:p>
    <w:p w14:paraId="6B9430BD" w14:textId="131768C8" w:rsidR="0050763B" w:rsidRDefault="00B720F1" w:rsidP="007B33F5">
      <w:pPr>
        <w:spacing w:after="0" w:line="288" w:lineRule="auto"/>
        <w:jc w:val="both"/>
        <w:outlineLvl w:val="0"/>
        <w:rPr>
          <w:rFonts w:ascii="Times New Roman" w:hAnsi="Times New Roman" w:cs="Times New Roman"/>
          <w:b/>
          <w:bCs/>
          <w:i/>
          <w:iCs/>
          <w:sz w:val="28"/>
          <w:szCs w:val="28"/>
          <w:lang w:val="sv-SE"/>
        </w:rPr>
      </w:pPr>
      <w:bookmarkStart w:id="29" w:name="_Toc68278796"/>
      <w:bookmarkStart w:id="30" w:name="_Toc193877125"/>
      <w:r>
        <w:rPr>
          <w:rFonts w:ascii="Times New Roman" w:hAnsi="Times New Roman" w:cs="Times New Roman"/>
          <w:b/>
          <w:bCs/>
          <w:i/>
          <w:iCs/>
          <w:sz w:val="28"/>
          <w:szCs w:val="28"/>
          <w:lang w:val="sv-SE"/>
        </w:rPr>
        <w:t>Tôi xin chân thành cảm ơn!</w:t>
      </w:r>
      <w:bookmarkEnd w:id="29"/>
      <w:bookmarkEnd w:id="30"/>
    </w:p>
    <w:p w14:paraId="041B84C5" w14:textId="2EC13150" w:rsidR="005C159A" w:rsidRDefault="005C159A" w:rsidP="007B33F5">
      <w:pPr>
        <w:spacing w:after="0" w:line="288" w:lineRule="auto"/>
        <w:jc w:val="both"/>
        <w:outlineLvl w:val="0"/>
        <w:rPr>
          <w:rFonts w:ascii="Times New Roman" w:hAnsi="Times New Roman" w:cs="Times New Roman"/>
          <w:b/>
          <w:bCs/>
          <w:i/>
          <w:iCs/>
          <w:sz w:val="28"/>
          <w:szCs w:val="28"/>
          <w:lang w:val="sv-SE"/>
        </w:rPr>
      </w:pPr>
      <w:bookmarkStart w:id="31" w:name="_Toc193877126"/>
      <w:r>
        <w:rPr>
          <w:rFonts w:ascii="Times New Roman" w:hAnsi="Times New Roman" w:cs="Times New Roman"/>
          <w:i/>
          <w:sz w:val="28"/>
          <w:szCs w:val="28"/>
          <w:lang w:val="pt-BR"/>
        </w:rPr>
        <w:t>Tôi xin cam đoan đây là sáng kiến kinh nghiệm của mình viết, không sao chép nội dung của người khác.</w:t>
      </w:r>
      <w:bookmarkEnd w:id="31"/>
    </w:p>
    <w:tbl>
      <w:tblPr>
        <w:tblpPr w:leftFromText="180" w:rightFromText="180" w:vertAnchor="text" w:tblpY="1"/>
        <w:tblOverlap w:val="never"/>
        <w:tblW w:w="9288" w:type="dxa"/>
        <w:tblLayout w:type="fixed"/>
        <w:tblLook w:val="04A0" w:firstRow="1" w:lastRow="0" w:firstColumn="1" w:lastColumn="0" w:noHBand="0" w:noVBand="1"/>
      </w:tblPr>
      <w:tblGrid>
        <w:gridCol w:w="4644"/>
        <w:gridCol w:w="4644"/>
      </w:tblGrid>
      <w:tr w:rsidR="0050763B" w:rsidRPr="000A4F3C" w14:paraId="0895288E" w14:textId="77777777" w:rsidTr="00261E82">
        <w:tc>
          <w:tcPr>
            <w:tcW w:w="4644" w:type="dxa"/>
          </w:tcPr>
          <w:p w14:paraId="03D72F65" w14:textId="77777777" w:rsidR="0050763B" w:rsidRDefault="0050763B" w:rsidP="000A4F3C">
            <w:pPr>
              <w:spacing w:after="0" w:line="288" w:lineRule="auto"/>
              <w:jc w:val="center"/>
              <w:rPr>
                <w:rFonts w:ascii="Times New Roman" w:hAnsi="Times New Roman" w:cs="Times New Roman"/>
                <w:b/>
                <w:i/>
                <w:sz w:val="28"/>
                <w:szCs w:val="28"/>
                <w:lang w:val="pt-BR"/>
              </w:rPr>
            </w:pPr>
          </w:p>
        </w:tc>
        <w:tc>
          <w:tcPr>
            <w:tcW w:w="4644" w:type="dxa"/>
          </w:tcPr>
          <w:p w14:paraId="7141E904" w14:textId="7D69AD87" w:rsidR="0050763B" w:rsidRDefault="0050763B" w:rsidP="000A4F3C">
            <w:pPr>
              <w:spacing w:after="0" w:line="288" w:lineRule="auto"/>
              <w:rPr>
                <w:rFonts w:ascii="Times New Roman" w:hAnsi="Times New Roman" w:cs="Times New Roman"/>
                <w:i/>
                <w:sz w:val="28"/>
                <w:szCs w:val="28"/>
                <w:lang w:val="pt-BR"/>
              </w:rPr>
            </w:pPr>
          </w:p>
        </w:tc>
      </w:tr>
      <w:tr w:rsidR="0050763B" w:rsidRPr="002071BA" w14:paraId="446D5CAA" w14:textId="77777777" w:rsidTr="00261E82">
        <w:tc>
          <w:tcPr>
            <w:tcW w:w="4644" w:type="dxa"/>
          </w:tcPr>
          <w:p w14:paraId="11D57420" w14:textId="77777777" w:rsidR="0050763B" w:rsidRDefault="00B720F1" w:rsidP="000A4F3C">
            <w:pPr>
              <w:spacing w:after="0" w:line="288" w:lineRule="auto"/>
              <w:jc w:val="center"/>
              <w:rPr>
                <w:rFonts w:ascii="Times New Roman" w:hAnsi="Times New Roman" w:cs="Times New Roman"/>
                <w:b/>
                <w:i/>
                <w:sz w:val="28"/>
                <w:szCs w:val="28"/>
                <w:lang w:val="pt-BR"/>
              </w:rPr>
            </w:pPr>
            <w:r>
              <w:rPr>
                <w:rFonts w:ascii="Times New Roman" w:hAnsi="Times New Roman" w:cs="Times New Roman"/>
                <w:b/>
                <w:i/>
                <w:sz w:val="28"/>
                <w:szCs w:val="28"/>
                <w:lang w:val="pt-BR"/>
              </w:rPr>
              <w:t>XÁC NHẬN CỦA HIỆU TRƯỞNG</w:t>
            </w:r>
            <w:r w:rsidR="007B33F5">
              <w:rPr>
                <w:rFonts w:ascii="Times New Roman" w:hAnsi="Times New Roman" w:cs="Times New Roman"/>
                <w:b/>
                <w:i/>
                <w:sz w:val="28"/>
                <w:szCs w:val="28"/>
                <w:lang w:val="pt-BR"/>
              </w:rPr>
              <w:t>:</w:t>
            </w:r>
          </w:p>
          <w:p w14:paraId="5D418ADA" w14:textId="4DDB687D" w:rsidR="007B33F5" w:rsidRDefault="007B33F5" w:rsidP="000A4F3C">
            <w:pPr>
              <w:spacing w:after="0" w:line="288" w:lineRule="auto"/>
              <w:jc w:val="center"/>
              <w:rPr>
                <w:rFonts w:ascii="Times New Roman" w:hAnsi="Times New Roman" w:cs="Times New Roman"/>
                <w:b/>
                <w:i/>
                <w:sz w:val="28"/>
                <w:szCs w:val="28"/>
                <w:lang w:val="pt-BR"/>
              </w:rPr>
            </w:pPr>
            <w:r>
              <w:rPr>
                <w:rFonts w:ascii="Times New Roman" w:hAnsi="Times New Roman" w:cs="Times New Roman"/>
                <w:b/>
                <w:i/>
                <w:sz w:val="28"/>
                <w:szCs w:val="28"/>
                <w:lang w:val="pt-BR"/>
              </w:rPr>
              <w:t>...........................................................................................................................................................................................................................................................................................................................</w:t>
            </w:r>
          </w:p>
        </w:tc>
        <w:tc>
          <w:tcPr>
            <w:tcW w:w="4644" w:type="dxa"/>
          </w:tcPr>
          <w:p w14:paraId="3678C109" w14:textId="487B45E3" w:rsidR="0050763B" w:rsidRPr="002071BA" w:rsidRDefault="00FD60B4" w:rsidP="000A4F3C">
            <w:pPr>
              <w:spacing w:after="0" w:line="288" w:lineRule="auto"/>
              <w:ind w:hanging="58"/>
              <w:jc w:val="center"/>
              <w:rPr>
                <w:rFonts w:ascii="Times New Roman" w:hAnsi="Times New Roman" w:cs="Times New Roman"/>
                <w:i/>
                <w:spacing w:val="-2"/>
                <w:sz w:val="28"/>
                <w:szCs w:val="28"/>
                <w:lang w:val="pt-BR"/>
              </w:rPr>
            </w:pPr>
            <w:r>
              <w:rPr>
                <w:rFonts w:ascii="Times New Roman" w:hAnsi="Times New Roman" w:cs="Times New Roman"/>
                <w:i/>
                <w:spacing w:val="-2"/>
                <w:sz w:val="28"/>
                <w:szCs w:val="28"/>
              </w:rPr>
              <w:t>Long Biên</w:t>
            </w:r>
            <w:r w:rsidR="00300916">
              <w:rPr>
                <w:rFonts w:ascii="Times New Roman" w:hAnsi="Times New Roman" w:cs="Times New Roman"/>
                <w:i/>
                <w:spacing w:val="-2"/>
                <w:sz w:val="28"/>
                <w:szCs w:val="28"/>
                <w:lang w:val="vi-VN"/>
              </w:rPr>
              <w:t xml:space="preserve">, ngày </w:t>
            </w:r>
            <w:r w:rsidR="00D95EB3">
              <w:rPr>
                <w:rFonts w:ascii="Times New Roman" w:hAnsi="Times New Roman" w:cs="Times New Roman"/>
                <w:i/>
                <w:spacing w:val="-2"/>
                <w:sz w:val="28"/>
                <w:szCs w:val="28"/>
              </w:rPr>
              <w:t>04</w:t>
            </w:r>
            <w:r w:rsidR="00300916">
              <w:rPr>
                <w:rFonts w:ascii="Times New Roman" w:hAnsi="Times New Roman" w:cs="Times New Roman"/>
                <w:i/>
                <w:spacing w:val="-2"/>
                <w:sz w:val="28"/>
                <w:szCs w:val="28"/>
                <w:lang w:val="vi-VN"/>
              </w:rPr>
              <w:t xml:space="preserve"> </w:t>
            </w:r>
            <w:r w:rsidR="00B720F1">
              <w:rPr>
                <w:rFonts w:ascii="Times New Roman" w:hAnsi="Times New Roman" w:cs="Times New Roman"/>
                <w:i/>
                <w:spacing w:val="-2"/>
                <w:sz w:val="28"/>
                <w:szCs w:val="28"/>
                <w:lang w:val="vi-VN"/>
              </w:rPr>
              <w:t xml:space="preserve"> tháng </w:t>
            </w:r>
            <w:r w:rsidR="00D95EB3">
              <w:rPr>
                <w:rFonts w:ascii="Times New Roman" w:hAnsi="Times New Roman" w:cs="Times New Roman"/>
                <w:i/>
                <w:spacing w:val="-2"/>
                <w:sz w:val="28"/>
                <w:szCs w:val="28"/>
              </w:rPr>
              <w:t xml:space="preserve">11 </w:t>
            </w:r>
            <w:r w:rsidR="00B720F1">
              <w:rPr>
                <w:rFonts w:ascii="Times New Roman" w:hAnsi="Times New Roman" w:cs="Times New Roman"/>
                <w:i/>
                <w:spacing w:val="-2"/>
                <w:sz w:val="28"/>
                <w:szCs w:val="28"/>
                <w:lang w:val="vi-VN"/>
              </w:rPr>
              <w:t>năm 20</w:t>
            </w:r>
            <w:r w:rsidR="00B720F1">
              <w:rPr>
                <w:rFonts w:ascii="Times New Roman" w:hAnsi="Times New Roman" w:cs="Times New Roman"/>
                <w:i/>
                <w:spacing w:val="-2"/>
                <w:sz w:val="28"/>
                <w:szCs w:val="28"/>
                <w:lang w:val="sq-AL"/>
              </w:rPr>
              <w:t>2</w:t>
            </w:r>
            <w:r>
              <w:rPr>
                <w:rFonts w:ascii="Times New Roman" w:hAnsi="Times New Roman" w:cs="Times New Roman"/>
                <w:i/>
                <w:spacing w:val="-2"/>
                <w:sz w:val="28"/>
                <w:szCs w:val="28"/>
                <w:lang w:val="pt-BR"/>
              </w:rPr>
              <w:t>5</w:t>
            </w:r>
          </w:p>
          <w:p w14:paraId="51924911" w14:textId="77777777" w:rsidR="0050763B" w:rsidRDefault="00B720F1" w:rsidP="000A4F3C">
            <w:pPr>
              <w:spacing w:after="0" w:line="288" w:lineRule="auto"/>
              <w:ind w:hanging="58"/>
              <w:jc w:val="center"/>
              <w:rPr>
                <w:rFonts w:ascii="Times New Roman" w:hAnsi="Times New Roman" w:cs="Times New Roman"/>
                <w:spacing w:val="-2"/>
                <w:sz w:val="28"/>
                <w:szCs w:val="28"/>
                <w:lang w:val="vi-VN"/>
              </w:rPr>
            </w:pPr>
            <w:r>
              <w:rPr>
                <w:rFonts w:ascii="Times New Roman" w:hAnsi="Times New Roman" w:cs="Times New Roman"/>
                <w:spacing w:val="-2"/>
                <w:sz w:val="28"/>
                <w:szCs w:val="28"/>
                <w:lang w:val="vi-VN"/>
              </w:rPr>
              <w:t xml:space="preserve">Người </w:t>
            </w:r>
            <w:r>
              <w:rPr>
                <w:rFonts w:ascii="Times New Roman" w:hAnsi="Times New Roman" w:cs="Times New Roman"/>
                <w:spacing w:val="-2"/>
                <w:sz w:val="28"/>
                <w:szCs w:val="28"/>
                <w:lang w:val="sq-AL"/>
              </w:rPr>
              <w:t>v</w:t>
            </w:r>
            <w:r>
              <w:rPr>
                <w:rFonts w:ascii="Times New Roman" w:hAnsi="Times New Roman" w:cs="Times New Roman"/>
                <w:spacing w:val="-2"/>
                <w:sz w:val="28"/>
                <w:szCs w:val="28"/>
                <w:lang w:val="vi-VN"/>
              </w:rPr>
              <w:t>iết</w:t>
            </w:r>
          </w:p>
          <w:p w14:paraId="7A08BB65" w14:textId="3028F7F3" w:rsidR="005C159A" w:rsidRDefault="005C159A" w:rsidP="000A4F3C">
            <w:pPr>
              <w:spacing w:after="0" w:line="288" w:lineRule="auto"/>
              <w:ind w:hanging="58"/>
              <w:jc w:val="center"/>
              <w:rPr>
                <w:rFonts w:ascii="Times New Roman" w:hAnsi="Times New Roman" w:cs="Times New Roman"/>
                <w:spacing w:val="-2"/>
                <w:sz w:val="28"/>
                <w:szCs w:val="28"/>
                <w:lang w:val="vi-VN"/>
              </w:rPr>
            </w:pPr>
          </w:p>
          <w:p w14:paraId="2EBCF587" w14:textId="22240420" w:rsidR="005C159A" w:rsidRDefault="005C159A" w:rsidP="000A4F3C">
            <w:pPr>
              <w:spacing w:after="0" w:line="288" w:lineRule="auto"/>
              <w:ind w:hanging="58"/>
              <w:jc w:val="center"/>
              <w:rPr>
                <w:rFonts w:ascii="Times New Roman" w:hAnsi="Times New Roman" w:cs="Times New Roman"/>
                <w:spacing w:val="-2"/>
                <w:sz w:val="28"/>
                <w:szCs w:val="28"/>
                <w:lang w:val="vi-VN"/>
              </w:rPr>
            </w:pPr>
          </w:p>
          <w:p w14:paraId="4599F8F5" w14:textId="3EF0B7D4" w:rsidR="005C159A" w:rsidRDefault="005C159A" w:rsidP="000A4F3C">
            <w:pPr>
              <w:spacing w:after="0" w:line="288" w:lineRule="auto"/>
              <w:ind w:hanging="58"/>
              <w:jc w:val="center"/>
              <w:rPr>
                <w:rFonts w:ascii="Times New Roman" w:hAnsi="Times New Roman" w:cs="Times New Roman"/>
                <w:spacing w:val="-2"/>
                <w:sz w:val="28"/>
                <w:szCs w:val="28"/>
                <w:lang w:val="vi-VN"/>
              </w:rPr>
            </w:pPr>
          </w:p>
          <w:p w14:paraId="33C91E47" w14:textId="426865D5" w:rsidR="005C159A" w:rsidRPr="002071BA" w:rsidRDefault="005C159A" w:rsidP="000A4F3C">
            <w:pPr>
              <w:spacing w:after="0" w:line="288" w:lineRule="auto"/>
              <w:ind w:hanging="58"/>
              <w:jc w:val="center"/>
              <w:rPr>
                <w:rFonts w:ascii="Times New Roman" w:hAnsi="Times New Roman" w:cs="Times New Roman"/>
                <w:b/>
                <w:spacing w:val="-2"/>
                <w:sz w:val="28"/>
                <w:szCs w:val="28"/>
                <w:lang w:val="pt-BR"/>
              </w:rPr>
            </w:pPr>
            <w:r w:rsidRPr="002071BA">
              <w:rPr>
                <w:rFonts w:ascii="Times New Roman" w:hAnsi="Times New Roman" w:cs="Times New Roman"/>
                <w:b/>
                <w:spacing w:val="-2"/>
                <w:sz w:val="28"/>
                <w:szCs w:val="28"/>
                <w:lang w:val="pt-BR"/>
              </w:rPr>
              <w:t xml:space="preserve">Nguyễn Thị </w:t>
            </w:r>
            <w:r w:rsidR="009F5D65">
              <w:rPr>
                <w:rFonts w:ascii="Times New Roman" w:hAnsi="Times New Roman" w:cs="Times New Roman"/>
                <w:b/>
                <w:spacing w:val="-2"/>
                <w:sz w:val="28"/>
                <w:szCs w:val="28"/>
                <w:lang w:val="pt-BR"/>
              </w:rPr>
              <w:t>Huệ</w:t>
            </w:r>
          </w:p>
          <w:p w14:paraId="39E33D23" w14:textId="77777777" w:rsidR="0050763B" w:rsidRDefault="0050763B" w:rsidP="000A4F3C">
            <w:pPr>
              <w:spacing w:after="0" w:line="288" w:lineRule="auto"/>
              <w:ind w:hanging="58"/>
              <w:jc w:val="center"/>
              <w:rPr>
                <w:rFonts w:ascii="Times New Roman" w:hAnsi="Times New Roman" w:cs="Times New Roman"/>
                <w:spacing w:val="-2"/>
                <w:sz w:val="28"/>
                <w:szCs w:val="28"/>
                <w:lang w:val="vi-VN"/>
              </w:rPr>
            </w:pPr>
          </w:p>
          <w:p w14:paraId="5DAD3929" w14:textId="77777777" w:rsidR="0050763B" w:rsidRDefault="0050763B" w:rsidP="000A4F3C">
            <w:pPr>
              <w:spacing w:after="0" w:line="288" w:lineRule="auto"/>
              <w:ind w:hanging="58"/>
              <w:jc w:val="center"/>
              <w:rPr>
                <w:rFonts w:ascii="Times New Roman" w:hAnsi="Times New Roman" w:cs="Times New Roman"/>
                <w:spacing w:val="-2"/>
                <w:sz w:val="28"/>
                <w:szCs w:val="28"/>
                <w:lang w:val="vi-VN"/>
              </w:rPr>
            </w:pPr>
          </w:p>
          <w:p w14:paraId="5976C4BE" w14:textId="77777777" w:rsidR="0050763B" w:rsidRDefault="0050763B" w:rsidP="000A4F3C">
            <w:pPr>
              <w:spacing w:after="0" w:line="288" w:lineRule="auto"/>
              <w:ind w:hanging="58"/>
              <w:jc w:val="center"/>
              <w:rPr>
                <w:rFonts w:ascii="Times New Roman" w:hAnsi="Times New Roman" w:cs="Times New Roman"/>
                <w:spacing w:val="-2"/>
                <w:sz w:val="28"/>
                <w:szCs w:val="28"/>
                <w:lang w:val="vi-VN"/>
              </w:rPr>
            </w:pPr>
          </w:p>
          <w:p w14:paraId="3C66879D" w14:textId="77777777" w:rsidR="0050763B" w:rsidRDefault="0050763B" w:rsidP="000A4F3C">
            <w:pPr>
              <w:spacing w:after="0" w:line="288" w:lineRule="auto"/>
              <w:ind w:hanging="58"/>
              <w:jc w:val="center"/>
              <w:rPr>
                <w:rFonts w:ascii="Times New Roman" w:hAnsi="Times New Roman" w:cs="Times New Roman"/>
                <w:spacing w:val="-2"/>
                <w:sz w:val="28"/>
                <w:szCs w:val="28"/>
                <w:lang w:val="vi-VN"/>
              </w:rPr>
            </w:pPr>
          </w:p>
        </w:tc>
      </w:tr>
    </w:tbl>
    <w:p w14:paraId="25C83587" w14:textId="77777777" w:rsidR="000A4F3C" w:rsidRDefault="000A4F3C" w:rsidP="00A26EB0">
      <w:pPr>
        <w:tabs>
          <w:tab w:val="left" w:pos="6057"/>
        </w:tabs>
        <w:spacing w:after="0" w:line="288" w:lineRule="auto"/>
        <w:rPr>
          <w:rFonts w:ascii="Times New Roman" w:hAnsi="Times New Roman" w:cs="Times New Roman"/>
          <w:b/>
          <w:bCs/>
          <w:sz w:val="28"/>
          <w:szCs w:val="28"/>
          <w:lang w:val="nl-NL"/>
        </w:rPr>
        <w:sectPr w:rsidR="000A4F3C" w:rsidSect="000A4F3C">
          <w:headerReference w:type="default" r:id="rId11"/>
          <w:footerReference w:type="default" r:id="rId12"/>
          <w:pgSz w:w="11907" w:h="16840" w:code="9"/>
          <w:pgMar w:top="1134" w:right="1134" w:bottom="1134" w:left="1701" w:header="624" w:footer="624" w:gutter="0"/>
          <w:pgNumType w:start="1"/>
          <w:cols w:space="720"/>
          <w:docGrid w:linePitch="360"/>
        </w:sectPr>
      </w:pPr>
    </w:p>
    <w:p w14:paraId="38074ADC" w14:textId="6B7FED87" w:rsidR="00ED6660" w:rsidRPr="000A4F3C" w:rsidRDefault="000A4F3C" w:rsidP="000A4F3C">
      <w:pPr>
        <w:pStyle w:val="Heading1"/>
        <w:spacing w:before="0" w:after="0" w:line="276" w:lineRule="auto"/>
        <w:jc w:val="center"/>
        <w:rPr>
          <w:rFonts w:ascii="Times New Roman" w:hAnsi="Times New Roman" w:cs="Times New Roman"/>
          <w:spacing w:val="-2"/>
          <w:sz w:val="28"/>
          <w:szCs w:val="28"/>
          <w:lang w:val="sq-AL"/>
        </w:rPr>
      </w:pPr>
      <w:bookmarkStart w:id="32" w:name="_Toc193877127"/>
      <w:r w:rsidRPr="000A4F3C">
        <w:rPr>
          <w:rFonts w:ascii="Times New Roman" w:hAnsi="Times New Roman" w:cs="Times New Roman"/>
          <w:bCs w:val="0"/>
          <w:sz w:val="28"/>
          <w:szCs w:val="28"/>
          <w:lang w:val="nl-NL"/>
        </w:rPr>
        <w:lastRenderedPageBreak/>
        <w:t>MỘT SỐ HÌNH ẢNH TẬP HUẤN VÀ TÌM HIỂU LỒNG GHÉP ỨNG DỤNG STEAM MÀ TÔI ĐƯỢC THAM GIA:</w:t>
      </w:r>
      <w:bookmarkEnd w:id="32"/>
    </w:p>
    <w:p w14:paraId="41E28044" w14:textId="77777777" w:rsidR="00ED6660" w:rsidRDefault="00ED6660" w:rsidP="000A4F3C">
      <w:pPr>
        <w:spacing w:after="0" w:line="288" w:lineRule="auto"/>
        <w:jc w:val="both"/>
        <w:rPr>
          <w:rFonts w:ascii="Times New Roman" w:hAnsi="Times New Roman" w:cs="Times New Roman"/>
          <w:bCs/>
          <w:sz w:val="28"/>
          <w:szCs w:val="28"/>
          <w:lang w:val="nl-NL"/>
        </w:rPr>
      </w:pPr>
    </w:p>
    <w:p w14:paraId="6DEF0EF2" w14:textId="4BD64215" w:rsidR="00ED6660" w:rsidRDefault="00ED6660" w:rsidP="000A4F3C">
      <w:pPr>
        <w:spacing w:after="0" w:line="288" w:lineRule="auto"/>
        <w:jc w:val="both"/>
        <w:rPr>
          <w:rFonts w:ascii="Times New Roman" w:hAnsi="Times New Roman" w:cs="Times New Roman"/>
          <w:bCs/>
          <w:sz w:val="28"/>
          <w:szCs w:val="28"/>
          <w:lang w:val="nl-NL"/>
        </w:rPr>
      </w:pPr>
      <w:r w:rsidRPr="00ED6660">
        <w:rPr>
          <w:rFonts w:ascii="Times New Roman" w:hAnsi="Times New Roman" w:cs="Times New Roman"/>
          <w:bCs/>
          <w:noProof/>
          <w:sz w:val="28"/>
          <w:szCs w:val="28"/>
        </w:rPr>
        <w:drawing>
          <wp:inline distT="0" distB="0" distL="0" distR="0" wp14:anchorId="34D31E94" wp14:editId="7BF5C2BA">
            <wp:extent cx="5638800" cy="2867025"/>
            <wp:effectExtent l="0" t="0" r="0" b="9525"/>
            <wp:docPr id="3" name="Picture 3" descr="C:\Users\Administrator\Desktop\z6439699368735_04d0d9564212b7cf0efa58c568ac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6439699368735_04d0d9564212b7cf0efa58c568ac20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742" cy="2871063"/>
                    </a:xfrm>
                    <a:prstGeom prst="rect">
                      <a:avLst/>
                    </a:prstGeom>
                    <a:noFill/>
                    <a:ln>
                      <a:noFill/>
                    </a:ln>
                  </pic:spPr>
                </pic:pic>
              </a:graphicData>
            </a:graphic>
          </wp:inline>
        </w:drawing>
      </w:r>
    </w:p>
    <w:p w14:paraId="621ED092" w14:textId="7D253E14" w:rsidR="00ED6660" w:rsidRDefault="00ED6660" w:rsidP="000A4F3C">
      <w:pPr>
        <w:spacing w:after="0" w:line="288" w:lineRule="auto"/>
        <w:jc w:val="center"/>
        <w:rPr>
          <w:rFonts w:ascii="Times New Roman" w:hAnsi="Times New Roman" w:cs="Times New Roman"/>
          <w:bCs/>
          <w:sz w:val="28"/>
          <w:szCs w:val="28"/>
          <w:lang w:val="nl-NL"/>
        </w:rPr>
      </w:pPr>
      <w:r>
        <w:rPr>
          <w:rFonts w:ascii="Times New Roman" w:hAnsi="Times New Roman" w:cs="Times New Roman"/>
          <w:bCs/>
          <w:sz w:val="28"/>
          <w:szCs w:val="28"/>
          <w:lang w:val="nl-NL"/>
        </w:rPr>
        <w:t>Ảnh 1: Giáo viên tập huấn lồng ghép</w:t>
      </w:r>
    </w:p>
    <w:p w14:paraId="0792426B" w14:textId="77777777" w:rsidR="00ED6660" w:rsidRDefault="00ED6660" w:rsidP="000A4F3C">
      <w:pPr>
        <w:spacing w:after="0" w:line="288" w:lineRule="auto"/>
        <w:jc w:val="both"/>
        <w:rPr>
          <w:rFonts w:ascii="Times New Roman" w:hAnsi="Times New Roman" w:cs="Times New Roman"/>
          <w:bCs/>
          <w:sz w:val="28"/>
          <w:szCs w:val="28"/>
          <w:lang w:val="nl-NL"/>
        </w:rPr>
      </w:pPr>
    </w:p>
    <w:p w14:paraId="4BF3AF4F" w14:textId="55F601C2" w:rsidR="00ED6660" w:rsidRDefault="00ED6660" w:rsidP="000A4F3C">
      <w:pPr>
        <w:spacing w:after="0" w:line="288" w:lineRule="auto"/>
        <w:jc w:val="both"/>
        <w:rPr>
          <w:rFonts w:ascii="Times New Roman" w:hAnsi="Times New Roman" w:cs="Times New Roman"/>
          <w:bCs/>
          <w:sz w:val="28"/>
          <w:szCs w:val="28"/>
          <w:lang w:val="nl-NL"/>
        </w:rPr>
      </w:pPr>
      <w:r w:rsidRPr="00ED6660">
        <w:rPr>
          <w:rFonts w:ascii="Times New Roman" w:hAnsi="Times New Roman" w:cs="Times New Roman"/>
          <w:bCs/>
          <w:noProof/>
          <w:sz w:val="28"/>
          <w:szCs w:val="28"/>
        </w:rPr>
        <w:drawing>
          <wp:inline distT="0" distB="0" distL="0" distR="0" wp14:anchorId="18E9D038" wp14:editId="0B33D41C">
            <wp:extent cx="5638800" cy="3438077"/>
            <wp:effectExtent l="0" t="0" r="0" b="0"/>
            <wp:docPr id="4" name="Picture 4" descr="C:\Users\Administrator\Desktop\z6439699376519_eb6e6141f552bb31412ac5b8a027d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6439699376519_eb6e6141f552bb31412ac5b8a027dbd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253" cy="3445060"/>
                    </a:xfrm>
                    <a:prstGeom prst="rect">
                      <a:avLst/>
                    </a:prstGeom>
                    <a:noFill/>
                    <a:ln>
                      <a:noFill/>
                    </a:ln>
                  </pic:spPr>
                </pic:pic>
              </a:graphicData>
            </a:graphic>
          </wp:inline>
        </w:drawing>
      </w:r>
    </w:p>
    <w:p w14:paraId="032416A1" w14:textId="77777777" w:rsidR="00ED6660" w:rsidRDefault="00ED6660" w:rsidP="000A4F3C">
      <w:pPr>
        <w:spacing w:after="0" w:line="288" w:lineRule="auto"/>
        <w:jc w:val="both"/>
        <w:rPr>
          <w:rFonts w:ascii="Times New Roman" w:hAnsi="Times New Roman" w:cs="Times New Roman"/>
          <w:bCs/>
          <w:sz w:val="28"/>
          <w:szCs w:val="28"/>
          <w:lang w:val="nl-NL"/>
        </w:rPr>
      </w:pPr>
    </w:p>
    <w:p w14:paraId="2FD05430" w14:textId="77A54100" w:rsidR="00E36C78" w:rsidRDefault="00ED6660" w:rsidP="000A4F3C">
      <w:pPr>
        <w:spacing w:after="0" w:line="288"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Ảnh 2: Trình bày một số ý tưởng của tôi khi xây dựng lồng ghép các dự án STEAM vào trong các hoạt động cho trẻ mẫu giáo</w:t>
      </w:r>
    </w:p>
    <w:p w14:paraId="2C00E80D" w14:textId="77777777" w:rsidR="000A4F3C" w:rsidRDefault="000A4F3C" w:rsidP="000A4F3C">
      <w:pPr>
        <w:spacing w:after="0" w:line="288" w:lineRule="auto"/>
        <w:jc w:val="both"/>
        <w:rPr>
          <w:rFonts w:ascii="Times New Roman" w:hAnsi="Times New Roman" w:cs="Times New Roman"/>
          <w:bCs/>
          <w:sz w:val="28"/>
          <w:szCs w:val="28"/>
          <w:lang w:val="nl-NL"/>
        </w:rPr>
        <w:sectPr w:rsidR="000A4F3C" w:rsidSect="000A4F3C">
          <w:pgSz w:w="11907" w:h="16840" w:code="9"/>
          <w:pgMar w:top="1134" w:right="1134" w:bottom="1134" w:left="1701" w:header="624" w:footer="624" w:gutter="0"/>
          <w:pgNumType w:start="1"/>
          <w:cols w:space="720"/>
          <w:titlePg/>
          <w:docGrid w:linePitch="360"/>
        </w:sectPr>
      </w:pPr>
    </w:p>
    <w:p w14:paraId="640B5F6B" w14:textId="2F65F7F9" w:rsidR="00E36C78" w:rsidRDefault="00DB380A" w:rsidP="000A4F3C">
      <w:pPr>
        <w:spacing w:after="0" w:line="288" w:lineRule="auto"/>
        <w:jc w:val="both"/>
        <w:rPr>
          <w:rFonts w:ascii="Times New Roman" w:hAnsi="Times New Roman" w:cs="Times New Roman"/>
          <w:bCs/>
          <w:sz w:val="28"/>
          <w:szCs w:val="28"/>
          <w:lang w:val="nl-NL"/>
        </w:rPr>
      </w:pPr>
      <w:r>
        <w:rPr>
          <w:rFonts w:ascii="Times New Roman" w:hAnsi="Times New Roman" w:cs="Times New Roman"/>
          <w:bCs/>
          <w:noProof/>
          <w:sz w:val="28"/>
          <w:szCs w:val="28"/>
        </w:rPr>
        <w:lastRenderedPageBreak/>
        <w:drawing>
          <wp:inline distT="0" distB="0" distL="0" distR="0" wp14:anchorId="357C7FB2" wp14:editId="17D55CC4">
            <wp:extent cx="2676525" cy="45810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886" cy="4603935"/>
                    </a:xfrm>
                    <a:prstGeom prst="rect">
                      <a:avLst/>
                    </a:prstGeom>
                    <a:noFill/>
                  </pic:spPr>
                </pic:pic>
              </a:graphicData>
            </a:graphic>
          </wp:inline>
        </w:drawing>
      </w:r>
    </w:p>
    <w:p w14:paraId="2EE30C60" w14:textId="77777777" w:rsidR="00DB380A" w:rsidRDefault="00DB380A" w:rsidP="00DB380A">
      <w:pPr>
        <w:spacing w:after="0" w:line="288" w:lineRule="auto"/>
        <w:jc w:val="both"/>
        <w:rPr>
          <w:rFonts w:ascii="Times New Roman" w:eastAsia="Times New Roman" w:hAnsi="Times New Roman" w:cs="Times New Roman"/>
          <w:i/>
          <w:sz w:val="28"/>
          <w:szCs w:val="28"/>
        </w:rPr>
      </w:pPr>
      <w:r w:rsidRPr="00DB380A">
        <w:rPr>
          <w:rFonts w:ascii="Times New Roman" w:eastAsia="Times New Roman" w:hAnsi="Times New Roman" w:cs="Times New Roman"/>
          <w:i/>
          <w:sz w:val="28"/>
          <w:szCs w:val="28"/>
        </w:rPr>
        <w:t>Ảnh 3: Vận động phụ huynh ủng hộ nguyên vật liệu tái chế.</w:t>
      </w:r>
    </w:p>
    <w:p w14:paraId="345BE7D9" w14:textId="77777777" w:rsidR="00186468" w:rsidRDefault="00186468" w:rsidP="00DB380A">
      <w:pPr>
        <w:spacing w:after="0" w:line="288" w:lineRule="auto"/>
        <w:jc w:val="both"/>
        <w:rPr>
          <w:rFonts w:ascii="Times New Roman" w:eastAsia="Times New Roman" w:hAnsi="Times New Roman" w:cs="Times New Roman"/>
          <w:i/>
          <w:sz w:val="28"/>
          <w:szCs w:val="28"/>
        </w:rPr>
      </w:pPr>
    </w:p>
    <w:p w14:paraId="45953963" w14:textId="5AA21E77" w:rsidR="00186468" w:rsidRPr="00DB380A" w:rsidRDefault="00186468" w:rsidP="00DB380A">
      <w:pPr>
        <w:spacing w:after="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6F72A9E9" wp14:editId="056AA0DA">
            <wp:extent cx="5718810" cy="3743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3743325"/>
                    </a:xfrm>
                    <a:prstGeom prst="rect">
                      <a:avLst/>
                    </a:prstGeom>
                    <a:noFill/>
                  </pic:spPr>
                </pic:pic>
              </a:graphicData>
            </a:graphic>
          </wp:inline>
        </w:drawing>
      </w:r>
    </w:p>
    <w:p w14:paraId="052D6DB1" w14:textId="77777777" w:rsidR="00186468" w:rsidRDefault="00186468" w:rsidP="00186468">
      <w:pPr>
        <w:spacing w:after="0" w:line="288" w:lineRule="auto"/>
        <w:contextualSpacing/>
        <w:jc w:val="center"/>
        <w:rPr>
          <w:rFonts w:ascii="Times New Roman" w:eastAsia="Times New Roman" w:hAnsi="Times New Roman" w:cs="Times New Roman"/>
          <w:i/>
          <w:sz w:val="28"/>
          <w:szCs w:val="28"/>
        </w:rPr>
      </w:pPr>
      <w:r w:rsidRPr="00541983">
        <w:rPr>
          <w:rFonts w:ascii="Times New Roman" w:eastAsia="Times New Roman" w:hAnsi="Times New Roman" w:cs="Times New Roman"/>
          <w:i/>
          <w:sz w:val="28"/>
          <w:szCs w:val="28"/>
        </w:rPr>
        <w:t>Ảnh 4: Hoạt động bé làm quen với toán</w:t>
      </w:r>
      <w:r>
        <w:rPr>
          <w:rFonts w:ascii="Times New Roman" w:eastAsia="Times New Roman" w:hAnsi="Times New Roman" w:cs="Times New Roman"/>
          <w:i/>
          <w:sz w:val="28"/>
          <w:szCs w:val="28"/>
        </w:rPr>
        <w:t>.</w:t>
      </w:r>
    </w:p>
    <w:p w14:paraId="6AFF3F80" w14:textId="77777777" w:rsidR="00186468" w:rsidRDefault="00186468" w:rsidP="00186468">
      <w:pPr>
        <w:spacing w:after="0" w:line="288" w:lineRule="auto"/>
        <w:contextualSpacing/>
        <w:jc w:val="center"/>
        <w:rPr>
          <w:rFonts w:ascii="Times New Roman" w:eastAsia="Times New Roman" w:hAnsi="Times New Roman" w:cs="Times New Roman"/>
          <w:i/>
          <w:sz w:val="28"/>
          <w:szCs w:val="28"/>
        </w:rPr>
      </w:pPr>
    </w:p>
    <w:p w14:paraId="66A96DA9" w14:textId="77777777" w:rsidR="00186468" w:rsidRDefault="00186468" w:rsidP="00186468">
      <w:pPr>
        <w:spacing w:after="0" w:line="288" w:lineRule="auto"/>
        <w:contextualSpacing/>
        <w:jc w:val="center"/>
        <w:rPr>
          <w:rFonts w:ascii="Times New Roman" w:eastAsia="Times New Roman" w:hAnsi="Times New Roman" w:cs="Times New Roman"/>
          <w:i/>
          <w:sz w:val="28"/>
          <w:szCs w:val="28"/>
        </w:rPr>
      </w:pPr>
    </w:p>
    <w:p w14:paraId="5D34111A" w14:textId="2D8768BD" w:rsidR="00186468" w:rsidRPr="00541983" w:rsidRDefault="00315100" w:rsidP="00186468">
      <w:pPr>
        <w:spacing w:after="0" w:line="288" w:lineRule="auto"/>
        <w:contextualSpacing/>
        <w:jc w:val="center"/>
        <w:rPr>
          <w:rFonts w:ascii="Times New Roman" w:eastAsia="Times New Roman" w:hAnsi="Times New Roman" w:cs="Times New Roman"/>
          <w:i/>
          <w:sz w:val="28"/>
          <w:szCs w:val="28"/>
        </w:rPr>
      </w:pPr>
      <w:r w:rsidRPr="00315100">
        <w:rPr>
          <w:rFonts w:ascii="Times New Roman" w:eastAsia="Times New Roman" w:hAnsi="Times New Roman" w:cs="Times New Roman"/>
          <w:i/>
          <w:noProof/>
          <w:sz w:val="28"/>
          <w:szCs w:val="28"/>
        </w:rPr>
        <w:drawing>
          <wp:inline distT="0" distB="0" distL="0" distR="0" wp14:anchorId="3EC9EC2F" wp14:editId="634CDA8F">
            <wp:extent cx="5772150" cy="3688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150" cy="3688080"/>
                    </a:xfrm>
                    <a:prstGeom prst="rect">
                      <a:avLst/>
                    </a:prstGeom>
                  </pic:spPr>
                </pic:pic>
              </a:graphicData>
            </a:graphic>
          </wp:inline>
        </w:drawing>
      </w:r>
    </w:p>
    <w:p w14:paraId="7BEA84E5" w14:textId="77777777" w:rsidR="00186468" w:rsidRDefault="00186468" w:rsidP="00186468">
      <w:pPr>
        <w:tabs>
          <w:tab w:val="left" w:pos="4680"/>
          <w:tab w:val="left" w:pos="5760"/>
          <w:tab w:val="left" w:pos="6840"/>
          <w:tab w:val="left" w:pos="8100"/>
        </w:tabs>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Ảnh 5</w:t>
      </w:r>
      <w:r w:rsidRPr="005D6393">
        <w:rPr>
          <w:rFonts w:ascii="Times New Roman" w:eastAsia="Times New Roman" w:hAnsi="Times New Roman" w:cs="Times New Roman"/>
          <w:i/>
          <w:sz w:val="28"/>
          <w:szCs w:val="28"/>
        </w:rPr>
        <w:t>: G</w:t>
      </w:r>
      <w:r>
        <w:rPr>
          <w:rFonts w:ascii="Times New Roman" w:eastAsia="Times New Roman" w:hAnsi="Times New Roman" w:cs="Times New Roman"/>
          <w:i/>
          <w:sz w:val="28"/>
          <w:szCs w:val="28"/>
        </w:rPr>
        <w:t>óc đọc sách.</w:t>
      </w:r>
    </w:p>
    <w:p w14:paraId="3578C949" w14:textId="77777777" w:rsidR="000F423A" w:rsidRDefault="000F423A" w:rsidP="00186468">
      <w:pPr>
        <w:tabs>
          <w:tab w:val="left" w:pos="4680"/>
          <w:tab w:val="left" w:pos="5760"/>
          <w:tab w:val="left" w:pos="6840"/>
          <w:tab w:val="left" w:pos="8100"/>
        </w:tabs>
        <w:spacing w:after="0" w:line="288" w:lineRule="auto"/>
        <w:jc w:val="center"/>
        <w:rPr>
          <w:rFonts w:ascii="Times New Roman" w:eastAsia="Times New Roman" w:hAnsi="Times New Roman" w:cs="Times New Roman"/>
          <w:i/>
          <w:sz w:val="28"/>
          <w:szCs w:val="28"/>
        </w:rPr>
      </w:pPr>
    </w:p>
    <w:p w14:paraId="0F50039D" w14:textId="11D53F69" w:rsidR="00DB380A" w:rsidRDefault="000F423A" w:rsidP="000A4F3C">
      <w:pPr>
        <w:spacing w:after="0" w:line="288" w:lineRule="auto"/>
        <w:jc w:val="both"/>
        <w:rPr>
          <w:rFonts w:ascii="Times New Roman" w:hAnsi="Times New Roman" w:cs="Times New Roman"/>
          <w:bCs/>
          <w:sz w:val="28"/>
          <w:szCs w:val="28"/>
          <w:lang w:val="nl-NL"/>
        </w:rPr>
      </w:pPr>
      <w:r>
        <w:rPr>
          <w:rFonts w:ascii="Times New Roman" w:hAnsi="Times New Roman" w:cs="Times New Roman"/>
          <w:bCs/>
          <w:noProof/>
          <w:sz w:val="28"/>
          <w:szCs w:val="28"/>
        </w:rPr>
        <w:drawing>
          <wp:inline distT="0" distB="0" distL="0" distR="0" wp14:anchorId="12ACA57A" wp14:editId="6ADF4133">
            <wp:extent cx="5675630" cy="346900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630" cy="3469005"/>
                    </a:xfrm>
                    <a:prstGeom prst="rect">
                      <a:avLst/>
                    </a:prstGeom>
                    <a:noFill/>
                  </pic:spPr>
                </pic:pic>
              </a:graphicData>
            </a:graphic>
          </wp:inline>
        </w:drawing>
      </w:r>
    </w:p>
    <w:p w14:paraId="3E586254" w14:textId="1F73C64A" w:rsidR="004864C6" w:rsidRDefault="000F423A" w:rsidP="0018631C">
      <w:pPr>
        <w:spacing w:after="0" w:line="288" w:lineRule="auto"/>
        <w:jc w:val="center"/>
        <w:rPr>
          <w:rFonts w:ascii="Times New Roman" w:hAnsi="Times New Roman" w:cs="Times New Roman"/>
          <w:bCs/>
          <w:i/>
          <w:sz w:val="28"/>
          <w:szCs w:val="28"/>
          <w:lang w:val="nl-NL"/>
        </w:rPr>
      </w:pPr>
      <w:r w:rsidRPr="000F423A">
        <w:rPr>
          <w:rFonts w:ascii="Times New Roman" w:hAnsi="Times New Roman" w:cs="Times New Roman"/>
          <w:bCs/>
          <w:i/>
          <w:sz w:val="28"/>
          <w:szCs w:val="28"/>
          <w:lang w:val="nl-NL"/>
        </w:rPr>
        <w:t>Ả</w:t>
      </w:r>
      <w:r>
        <w:rPr>
          <w:rFonts w:ascii="Times New Roman" w:hAnsi="Times New Roman" w:cs="Times New Roman"/>
          <w:bCs/>
          <w:i/>
          <w:sz w:val="28"/>
          <w:szCs w:val="28"/>
          <w:lang w:val="nl-NL"/>
        </w:rPr>
        <w:t>nh 6:  Góc kỹ năng</w:t>
      </w:r>
      <w:r w:rsidR="0018631C">
        <w:rPr>
          <w:rFonts w:ascii="Times New Roman" w:hAnsi="Times New Roman" w:cs="Times New Roman"/>
          <w:bCs/>
          <w:i/>
          <w:sz w:val="28"/>
          <w:szCs w:val="28"/>
          <w:lang w:val="nl-NL"/>
        </w:rPr>
        <w:t>.</w:t>
      </w:r>
    </w:p>
    <w:p w14:paraId="65E864E6" w14:textId="77777777" w:rsidR="0018631C" w:rsidRPr="0018631C" w:rsidRDefault="0018631C" w:rsidP="0018631C">
      <w:pPr>
        <w:spacing w:after="0" w:line="288" w:lineRule="auto"/>
        <w:jc w:val="center"/>
        <w:rPr>
          <w:rFonts w:ascii="Times New Roman" w:hAnsi="Times New Roman" w:cs="Times New Roman"/>
          <w:bCs/>
          <w:i/>
          <w:sz w:val="28"/>
          <w:szCs w:val="28"/>
          <w:lang w:val="nl-NL"/>
        </w:rPr>
      </w:pPr>
    </w:p>
    <w:p w14:paraId="5FC0F7D9" w14:textId="2E8ED9E9" w:rsidR="004864C6" w:rsidRDefault="004864C6" w:rsidP="00186468">
      <w:pPr>
        <w:spacing w:after="0" w:line="288" w:lineRule="auto"/>
        <w:jc w:val="center"/>
        <w:rPr>
          <w:rFonts w:ascii="Times New Roman" w:hAnsi="Times New Roman" w:cs="Times New Roman"/>
          <w:bCs/>
          <w:sz w:val="28"/>
          <w:szCs w:val="28"/>
          <w:lang w:val="nl-NL"/>
        </w:rPr>
      </w:pPr>
    </w:p>
    <w:p w14:paraId="4DEF82E1" w14:textId="13556548" w:rsidR="00186468" w:rsidRDefault="00186468" w:rsidP="00186468">
      <w:pPr>
        <w:spacing w:after="0" w:line="288" w:lineRule="auto"/>
        <w:jc w:val="center"/>
        <w:rPr>
          <w:rFonts w:ascii="Times New Roman" w:hAnsi="Times New Roman" w:cs="Times New Roman"/>
          <w:bCs/>
          <w:sz w:val="28"/>
          <w:szCs w:val="28"/>
          <w:lang w:val="nl-NL"/>
        </w:rPr>
      </w:pPr>
      <w:r>
        <w:rPr>
          <w:rFonts w:ascii="Times New Roman" w:hAnsi="Times New Roman" w:cs="Times New Roman"/>
          <w:bCs/>
          <w:noProof/>
          <w:sz w:val="28"/>
          <w:szCs w:val="28"/>
        </w:rPr>
        <w:lastRenderedPageBreak/>
        <w:drawing>
          <wp:inline distT="0" distB="0" distL="0" distR="0" wp14:anchorId="559C6A63" wp14:editId="3F58F595">
            <wp:extent cx="5791835" cy="3248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835" cy="3248025"/>
                    </a:xfrm>
                    <a:prstGeom prst="rect">
                      <a:avLst/>
                    </a:prstGeom>
                    <a:noFill/>
                  </pic:spPr>
                </pic:pic>
              </a:graphicData>
            </a:graphic>
          </wp:inline>
        </w:drawing>
      </w:r>
    </w:p>
    <w:p w14:paraId="5547712A" w14:textId="77777777" w:rsidR="00186468" w:rsidRDefault="00186468" w:rsidP="00186468">
      <w:pPr>
        <w:spacing w:after="0" w:line="288" w:lineRule="auto"/>
        <w:jc w:val="center"/>
        <w:rPr>
          <w:rFonts w:ascii="Times New Roman" w:hAnsi="Times New Roman" w:cs="Times New Roman"/>
          <w:bCs/>
          <w:sz w:val="28"/>
          <w:szCs w:val="28"/>
          <w:lang w:val="nl-NL"/>
        </w:rPr>
      </w:pPr>
    </w:p>
    <w:p w14:paraId="6236FAD0" w14:textId="7C669D5E" w:rsidR="00186468" w:rsidRPr="00186468" w:rsidRDefault="00186468" w:rsidP="00186468">
      <w:pPr>
        <w:spacing w:after="0" w:line="288" w:lineRule="auto"/>
        <w:jc w:val="center"/>
        <w:rPr>
          <w:rFonts w:ascii="Times New Roman" w:hAnsi="Times New Roman" w:cs="Times New Roman"/>
          <w:bCs/>
          <w:i/>
          <w:sz w:val="28"/>
          <w:szCs w:val="28"/>
          <w:lang w:val="nl-NL"/>
        </w:rPr>
      </w:pPr>
      <w:r w:rsidRPr="00186468">
        <w:rPr>
          <w:rFonts w:ascii="Times New Roman" w:hAnsi="Times New Roman" w:cs="Times New Roman"/>
          <w:bCs/>
          <w:i/>
          <w:sz w:val="28"/>
          <w:szCs w:val="28"/>
          <w:lang w:val="nl-NL"/>
        </w:rPr>
        <w:t>Ả</w:t>
      </w:r>
      <w:r w:rsidR="0018631C">
        <w:rPr>
          <w:rFonts w:ascii="Times New Roman" w:hAnsi="Times New Roman" w:cs="Times New Roman"/>
          <w:bCs/>
          <w:i/>
          <w:sz w:val="28"/>
          <w:szCs w:val="28"/>
          <w:lang w:val="nl-NL"/>
        </w:rPr>
        <w:t>nh 7</w:t>
      </w:r>
      <w:r w:rsidRPr="00186468">
        <w:rPr>
          <w:rFonts w:ascii="Times New Roman" w:hAnsi="Times New Roman" w:cs="Times New Roman"/>
          <w:bCs/>
          <w:i/>
          <w:sz w:val="28"/>
          <w:szCs w:val="28"/>
          <w:lang w:val="nl-NL"/>
        </w:rPr>
        <w:t>: Góc mở ghi tên các dự án STEAM với nhiều nguyên vật liệu</w:t>
      </w:r>
    </w:p>
    <w:p w14:paraId="76CDE361" w14:textId="5B332881" w:rsidR="00186468" w:rsidRDefault="00186468" w:rsidP="00186468">
      <w:pPr>
        <w:spacing w:after="0" w:line="288" w:lineRule="auto"/>
        <w:jc w:val="center"/>
        <w:rPr>
          <w:rFonts w:ascii="Times New Roman" w:hAnsi="Times New Roman" w:cs="Times New Roman"/>
          <w:bCs/>
          <w:i/>
          <w:sz w:val="28"/>
          <w:szCs w:val="28"/>
          <w:lang w:val="nl-NL"/>
        </w:rPr>
      </w:pPr>
      <w:r w:rsidRPr="00186468">
        <w:rPr>
          <w:rFonts w:ascii="Times New Roman" w:hAnsi="Times New Roman" w:cs="Times New Roman"/>
          <w:bCs/>
          <w:i/>
          <w:sz w:val="28"/>
          <w:szCs w:val="28"/>
          <w:lang w:val="nl-NL"/>
        </w:rPr>
        <w:t xml:space="preserve"> mở, dễ kiếm, tái sử dụng trẻ dễ hoạt độ</w:t>
      </w:r>
      <w:r w:rsidR="000F423A">
        <w:rPr>
          <w:rFonts w:ascii="Times New Roman" w:hAnsi="Times New Roman" w:cs="Times New Roman"/>
          <w:bCs/>
          <w:i/>
          <w:sz w:val="28"/>
          <w:szCs w:val="28"/>
          <w:lang w:val="nl-NL"/>
        </w:rPr>
        <w:t>ng.</w:t>
      </w:r>
    </w:p>
    <w:p w14:paraId="2FE82A6A" w14:textId="77777777" w:rsidR="000F423A" w:rsidRDefault="000F423A" w:rsidP="00186468">
      <w:pPr>
        <w:spacing w:after="0" w:line="288" w:lineRule="auto"/>
        <w:jc w:val="center"/>
        <w:rPr>
          <w:rFonts w:ascii="Times New Roman" w:hAnsi="Times New Roman" w:cs="Times New Roman"/>
          <w:bCs/>
          <w:i/>
          <w:sz w:val="28"/>
          <w:szCs w:val="28"/>
          <w:lang w:val="nl-NL"/>
        </w:rPr>
      </w:pPr>
    </w:p>
    <w:p w14:paraId="34CEEFA7" w14:textId="08E46BAE" w:rsidR="000F423A" w:rsidRDefault="000F423A" w:rsidP="00186468">
      <w:pPr>
        <w:spacing w:after="0" w:line="288" w:lineRule="auto"/>
        <w:jc w:val="center"/>
        <w:rPr>
          <w:rFonts w:ascii="Times New Roman" w:hAnsi="Times New Roman" w:cs="Times New Roman"/>
          <w:bCs/>
          <w:i/>
          <w:sz w:val="28"/>
          <w:szCs w:val="28"/>
          <w:lang w:val="nl-NL"/>
        </w:rPr>
      </w:pPr>
      <w:r>
        <w:rPr>
          <w:rFonts w:ascii="Times New Roman" w:hAnsi="Times New Roman" w:cs="Times New Roman"/>
          <w:bCs/>
          <w:i/>
          <w:noProof/>
          <w:sz w:val="28"/>
          <w:szCs w:val="28"/>
        </w:rPr>
        <w:drawing>
          <wp:inline distT="0" distB="0" distL="0" distR="0" wp14:anchorId="1F824E58" wp14:editId="4FABF9BB">
            <wp:extent cx="5761355" cy="3028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028950"/>
                    </a:xfrm>
                    <a:prstGeom prst="rect">
                      <a:avLst/>
                    </a:prstGeom>
                    <a:noFill/>
                  </pic:spPr>
                </pic:pic>
              </a:graphicData>
            </a:graphic>
          </wp:inline>
        </w:drawing>
      </w:r>
    </w:p>
    <w:p w14:paraId="11BCB4B7" w14:textId="0B8CE76A" w:rsidR="000F423A" w:rsidRDefault="000F423A" w:rsidP="000F423A">
      <w:pPr>
        <w:spacing w:after="0" w:line="288" w:lineRule="auto"/>
        <w:jc w:val="center"/>
        <w:rPr>
          <w:rFonts w:ascii="Times New Roman" w:hAnsi="Times New Roman" w:cs="Times New Roman"/>
          <w:bCs/>
          <w:i/>
          <w:sz w:val="28"/>
          <w:szCs w:val="28"/>
          <w:lang w:val="nl-NL"/>
        </w:rPr>
      </w:pPr>
      <w:r w:rsidRPr="000F423A">
        <w:rPr>
          <w:rFonts w:ascii="Times New Roman" w:hAnsi="Times New Roman" w:cs="Times New Roman"/>
          <w:bCs/>
          <w:i/>
          <w:sz w:val="28"/>
          <w:szCs w:val="28"/>
          <w:lang w:val="nl-NL"/>
        </w:rPr>
        <w:t>Ả</w:t>
      </w:r>
      <w:r w:rsidR="0018631C">
        <w:rPr>
          <w:rFonts w:ascii="Times New Roman" w:hAnsi="Times New Roman" w:cs="Times New Roman"/>
          <w:bCs/>
          <w:i/>
          <w:sz w:val="28"/>
          <w:szCs w:val="28"/>
          <w:lang w:val="nl-NL"/>
        </w:rPr>
        <w:t>nh 8</w:t>
      </w:r>
      <w:r w:rsidRPr="000F423A">
        <w:rPr>
          <w:rFonts w:ascii="Times New Roman" w:hAnsi="Times New Roman" w:cs="Times New Roman"/>
          <w:bCs/>
          <w:i/>
          <w:sz w:val="28"/>
          <w:szCs w:val="28"/>
          <w:lang w:val="nl-NL"/>
        </w:rPr>
        <w:t>: Góc đọ</w:t>
      </w:r>
      <w:r>
        <w:rPr>
          <w:rFonts w:ascii="Times New Roman" w:hAnsi="Times New Roman" w:cs="Times New Roman"/>
          <w:bCs/>
          <w:i/>
          <w:sz w:val="28"/>
          <w:szCs w:val="28"/>
          <w:lang w:val="nl-NL"/>
        </w:rPr>
        <w:t>c sách.</w:t>
      </w:r>
    </w:p>
    <w:p w14:paraId="3796761F" w14:textId="77777777" w:rsidR="0018631C" w:rsidRDefault="0018631C" w:rsidP="000F423A">
      <w:pPr>
        <w:spacing w:after="0" w:line="288" w:lineRule="auto"/>
        <w:jc w:val="center"/>
        <w:rPr>
          <w:rFonts w:ascii="Times New Roman" w:hAnsi="Times New Roman" w:cs="Times New Roman"/>
          <w:bCs/>
          <w:i/>
          <w:sz w:val="28"/>
          <w:szCs w:val="28"/>
          <w:lang w:val="nl-NL"/>
        </w:rPr>
      </w:pPr>
    </w:p>
    <w:p w14:paraId="65654A2B" w14:textId="79DB3DF1" w:rsidR="0018631C" w:rsidRDefault="0018631C" w:rsidP="0018631C">
      <w:pPr>
        <w:spacing w:after="0" w:line="288" w:lineRule="auto"/>
        <w:jc w:val="center"/>
        <w:rPr>
          <w:rFonts w:ascii="Times New Roman" w:hAnsi="Times New Roman" w:cs="Times New Roman"/>
          <w:bCs/>
          <w:i/>
          <w:sz w:val="28"/>
          <w:szCs w:val="28"/>
          <w:lang w:val="nl-NL"/>
        </w:rPr>
      </w:pPr>
      <w:r w:rsidRPr="0018631C">
        <w:rPr>
          <w:rFonts w:ascii="Times New Roman" w:hAnsi="Times New Roman" w:cs="Times New Roman"/>
          <w:bCs/>
          <w:i/>
          <w:noProof/>
          <w:sz w:val="28"/>
          <w:szCs w:val="28"/>
        </w:rPr>
        <w:lastRenderedPageBreak/>
        <w:drawing>
          <wp:inline distT="0" distB="0" distL="0" distR="0" wp14:anchorId="7FA0C2CC" wp14:editId="1D0E0A9B">
            <wp:extent cx="576072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19425"/>
                    </a:xfrm>
                    <a:prstGeom prst="rect">
                      <a:avLst/>
                    </a:prstGeom>
                  </pic:spPr>
                </pic:pic>
              </a:graphicData>
            </a:graphic>
          </wp:inline>
        </w:drawing>
      </w:r>
    </w:p>
    <w:p w14:paraId="23DB79B1" w14:textId="685D5527" w:rsidR="0018631C" w:rsidRDefault="0018631C" w:rsidP="0018631C">
      <w:pPr>
        <w:spacing w:after="0" w:line="288" w:lineRule="auto"/>
        <w:jc w:val="center"/>
        <w:rPr>
          <w:rFonts w:ascii="Times New Roman" w:hAnsi="Times New Roman" w:cs="Times New Roman"/>
          <w:bCs/>
          <w:i/>
          <w:sz w:val="28"/>
          <w:szCs w:val="28"/>
          <w:lang w:val="nl-NL"/>
        </w:rPr>
      </w:pPr>
      <w:r>
        <w:rPr>
          <w:rFonts w:ascii="Times New Roman" w:hAnsi="Times New Roman" w:cs="Times New Roman"/>
          <w:bCs/>
          <w:i/>
          <w:sz w:val="28"/>
          <w:szCs w:val="28"/>
          <w:lang w:val="nl-NL"/>
        </w:rPr>
        <w:t>Ảnh 9.Góc bán hàng.</w:t>
      </w:r>
    </w:p>
    <w:p w14:paraId="672C0688" w14:textId="77777777" w:rsidR="0018631C" w:rsidRDefault="0018631C" w:rsidP="0018631C">
      <w:pPr>
        <w:spacing w:after="0" w:line="288" w:lineRule="auto"/>
        <w:jc w:val="center"/>
        <w:rPr>
          <w:rFonts w:ascii="Times New Roman" w:hAnsi="Times New Roman" w:cs="Times New Roman"/>
          <w:bCs/>
          <w:i/>
          <w:sz w:val="28"/>
          <w:szCs w:val="28"/>
          <w:lang w:val="nl-NL"/>
        </w:rPr>
      </w:pPr>
    </w:p>
    <w:p w14:paraId="1F036D98" w14:textId="2D427702" w:rsidR="0018631C" w:rsidRDefault="0018631C" w:rsidP="0018631C">
      <w:pPr>
        <w:spacing w:after="0" w:line="288" w:lineRule="auto"/>
        <w:jc w:val="center"/>
        <w:rPr>
          <w:rFonts w:ascii="Times New Roman" w:hAnsi="Times New Roman" w:cs="Times New Roman"/>
          <w:bCs/>
          <w:i/>
          <w:sz w:val="28"/>
          <w:szCs w:val="28"/>
          <w:lang w:val="nl-NL"/>
        </w:rPr>
      </w:pPr>
      <w:r>
        <w:rPr>
          <w:rFonts w:ascii="Times New Roman" w:hAnsi="Times New Roman" w:cs="Times New Roman"/>
          <w:bCs/>
          <w:i/>
          <w:noProof/>
          <w:sz w:val="28"/>
          <w:szCs w:val="28"/>
        </w:rPr>
        <w:drawing>
          <wp:inline distT="0" distB="0" distL="0" distR="0" wp14:anchorId="1E283F70" wp14:editId="54E6972D">
            <wp:extent cx="5736590" cy="3487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487420"/>
                    </a:xfrm>
                    <a:prstGeom prst="rect">
                      <a:avLst/>
                    </a:prstGeom>
                    <a:noFill/>
                  </pic:spPr>
                </pic:pic>
              </a:graphicData>
            </a:graphic>
          </wp:inline>
        </w:drawing>
      </w:r>
    </w:p>
    <w:p w14:paraId="1B5AFB0F" w14:textId="54B64D5D" w:rsidR="0018631C" w:rsidRPr="00186468" w:rsidRDefault="0018631C" w:rsidP="0018631C">
      <w:pPr>
        <w:spacing w:after="0" w:line="288" w:lineRule="auto"/>
        <w:jc w:val="center"/>
        <w:rPr>
          <w:rFonts w:ascii="Times New Roman" w:hAnsi="Times New Roman" w:cs="Times New Roman"/>
          <w:bCs/>
          <w:i/>
          <w:sz w:val="28"/>
          <w:szCs w:val="28"/>
          <w:lang w:val="nl-NL"/>
        </w:rPr>
        <w:sectPr w:rsidR="0018631C" w:rsidRPr="00186468" w:rsidSect="000A4F3C">
          <w:pgSz w:w="11907" w:h="16840" w:code="9"/>
          <w:pgMar w:top="1134" w:right="1134" w:bottom="1134" w:left="1701" w:header="624" w:footer="624" w:gutter="0"/>
          <w:pgNumType w:start="1"/>
          <w:cols w:space="720"/>
          <w:titlePg/>
          <w:docGrid w:linePitch="360"/>
        </w:sectPr>
      </w:pPr>
      <w:r w:rsidRPr="0018631C">
        <w:rPr>
          <w:rFonts w:ascii="Times New Roman" w:hAnsi="Times New Roman" w:cs="Times New Roman"/>
          <w:bCs/>
          <w:i/>
          <w:sz w:val="28"/>
          <w:szCs w:val="28"/>
          <w:lang w:val="nl-NL"/>
        </w:rPr>
        <w:t>Ảnh 10: Giờ kể chuyệ</w:t>
      </w:r>
      <w:r w:rsidR="00315100">
        <w:rPr>
          <w:rFonts w:ascii="Times New Roman" w:hAnsi="Times New Roman" w:cs="Times New Roman"/>
          <w:bCs/>
          <w:i/>
          <w:sz w:val="28"/>
          <w:szCs w:val="28"/>
          <w:lang w:val="nl-NL"/>
        </w:rPr>
        <w:t>n sáng tạo.</w:t>
      </w:r>
    </w:p>
    <w:p w14:paraId="4D040479" w14:textId="77777777" w:rsidR="00A26EB0" w:rsidRPr="00AE76E1" w:rsidRDefault="00A26EB0" w:rsidP="00A26EB0">
      <w:pPr>
        <w:pageBreakBefore/>
        <w:tabs>
          <w:tab w:val="left" w:pos="7125"/>
        </w:tabs>
        <w:spacing w:after="0" w:line="288" w:lineRule="auto"/>
        <w:rPr>
          <w:rFonts w:ascii="Times New Roman" w:eastAsia="Times New Roman" w:hAnsi="Times New Roman" w:cs="Times New Roman"/>
          <w:sz w:val="24"/>
          <w:szCs w:val="24"/>
          <w:lang w:val="vi-VN"/>
        </w:rPr>
      </w:pPr>
      <w:r w:rsidRPr="00AE76E1">
        <w:rPr>
          <w:rFonts w:ascii="Times New Roman" w:eastAsia="Times New Roman" w:hAnsi="Times New Roman" w:cs="Times New Roman"/>
          <w:b/>
          <w:sz w:val="28"/>
          <w:szCs w:val="28"/>
          <w:lang w:val="vi-VN"/>
        </w:rPr>
        <w:lastRenderedPageBreak/>
        <w:t>TÀI LIỆU THAM KHẢO</w:t>
      </w:r>
    </w:p>
    <w:p w14:paraId="2E2C6AA1" w14:textId="77777777" w:rsidR="00A26EB0" w:rsidRPr="00AE76E1" w:rsidRDefault="00A26EB0" w:rsidP="00A26EB0">
      <w:pPr>
        <w:tabs>
          <w:tab w:val="left" w:pos="2205"/>
        </w:tabs>
        <w:spacing w:after="0" w:line="288" w:lineRule="auto"/>
        <w:jc w:val="both"/>
        <w:rPr>
          <w:rFonts w:ascii="Times New Roman" w:eastAsia="Times New Roman" w:hAnsi="Times New Roman" w:cs="Times New Roman"/>
          <w:b/>
          <w:i/>
          <w:color w:val="0000FF"/>
          <w:sz w:val="28"/>
          <w:szCs w:val="28"/>
          <w:lang w:val="vi-VN"/>
        </w:rPr>
      </w:pPr>
    </w:p>
    <w:tbl>
      <w:tblPr>
        <w:tblW w:w="9287" w:type="dxa"/>
        <w:tblCellMar>
          <w:left w:w="10" w:type="dxa"/>
          <w:right w:w="10" w:type="dxa"/>
        </w:tblCellMar>
        <w:tblLook w:val="0000" w:firstRow="0" w:lastRow="0" w:firstColumn="0" w:lastColumn="0" w:noHBand="0" w:noVBand="0"/>
      </w:tblPr>
      <w:tblGrid>
        <w:gridCol w:w="747"/>
        <w:gridCol w:w="4918"/>
        <w:gridCol w:w="2003"/>
        <w:gridCol w:w="1619"/>
      </w:tblGrid>
      <w:tr w:rsidR="00A26EB0" w:rsidRPr="00AE76E1" w14:paraId="4163E883" w14:textId="77777777" w:rsidTr="00BD578B">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35FB4" w14:textId="77777777" w:rsidR="00A26EB0" w:rsidRPr="00AE76E1" w:rsidRDefault="00A26EB0" w:rsidP="00BD578B">
            <w:pPr>
              <w:spacing w:after="0" w:line="288" w:lineRule="auto"/>
              <w:jc w:val="both"/>
              <w:rPr>
                <w:rFonts w:ascii="Times New Roman" w:eastAsia="Times New Roman" w:hAnsi="Times New Roman" w:cs="Times New Roman"/>
                <w:b/>
                <w:sz w:val="28"/>
                <w:szCs w:val="28"/>
                <w:lang w:val="vi-VN"/>
              </w:rPr>
            </w:pPr>
            <w:r w:rsidRPr="00AE76E1">
              <w:rPr>
                <w:rFonts w:ascii="Times New Roman" w:eastAsia="Times New Roman" w:hAnsi="Times New Roman" w:cs="Times New Roman"/>
                <w:b/>
                <w:sz w:val="28"/>
                <w:szCs w:val="28"/>
                <w:lang w:val="vi-VN"/>
              </w:rPr>
              <w:t>STT</w:t>
            </w:r>
          </w:p>
          <w:p w14:paraId="117B6598" w14:textId="77777777" w:rsidR="00A26EB0" w:rsidRPr="00AE76E1" w:rsidRDefault="00A26EB0" w:rsidP="00BD578B">
            <w:pPr>
              <w:spacing w:after="0" w:line="288" w:lineRule="auto"/>
              <w:jc w:val="both"/>
              <w:rPr>
                <w:rFonts w:ascii="Times New Roman" w:eastAsia="Times New Roman" w:hAnsi="Times New Roman" w:cs="Times New Roman"/>
                <w:b/>
                <w:sz w:val="28"/>
                <w:szCs w:val="28"/>
                <w:lang w:val="vi-VN"/>
              </w:rPr>
            </w:pP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52C98" w14:textId="77777777" w:rsidR="00A26EB0" w:rsidRPr="00AE76E1" w:rsidRDefault="00A26EB0" w:rsidP="00BD578B">
            <w:pPr>
              <w:tabs>
                <w:tab w:val="left" w:pos="1860"/>
              </w:tabs>
              <w:spacing w:after="0" w:line="288" w:lineRule="auto"/>
              <w:jc w:val="both"/>
              <w:rPr>
                <w:rFonts w:ascii="Times New Roman" w:eastAsia="Times New Roman" w:hAnsi="Times New Roman" w:cs="Times New Roman"/>
                <w:b/>
                <w:sz w:val="28"/>
                <w:szCs w:val="28"/>
                <w:lang w:val="vi-VN"/>
              </w:rPr>
            </w:pPr>
            <w:r w:rsidRPr="00AE76E1">
              <w:rPr>
                <w:rFonts w:ascii="Times New Roman" w:eastAsia="Times New Roman" w:hAnsi="Times New Roman" w:cs="Times New Roman"/>
                <w:b/>
                <w:sz w:val="28"/>
                <w:szCs w:val="28"/>
                <w:lang w:val="vi-VN"/>
              </w:rPr>
              <w:t>Tên tài liệu</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C9BC8" w14:textId="77777777" w:rsidR="00A26EB0" w:rsidRPr="00AE76E1" w:rsidRDefault="00A26EB0" w:rsidP="00BD578B">
            <w:pPr>
              <w:spacing w:after="0" w:line="288" w:lineRule="auto"/>
              <w:jc w:val="both"/>
              <w:rPr>
                <w:rFonts w:ascii="Times New Roman" w:eastAsia="Times New Roman" w:hAnsi="Times New Roman" w:cs="Times New Roman"/>
                <w:b/>
                <w:sz w:val="28"/>
                <w:szCs w:val="28"/>
                <w:lang w:val="vi-VN"/>
              </w:rPr>
            </w:pPr>
            <w:r w:rsidRPr="00AE76E1">
              <w:rPr>
                <w:rFonts w:ascii="Times New Roman" w:eastAsia="Times New Roman" w:hAnsi="Times New Roman" w:cs="Times New Roman"/>
                <w:b/>
                <w:sz w:val="28"/>
                <w:szCs w:val="28"/>
                <w:lang w:val="vi-VN"/>
              </w:rPr>
              <w:t>Nhà xuất bản</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13C53" w14:textId="77777777" w:rsidR="00A26EB0" w:rsidRPr="00AE76E1" w:rsidRDefault="00A26EB0" w:rsidP="00BD578B">
            <w:pPr>
              <w:spacing w:after="0" w:line="288" w:lineRule="auto"/>
              <w:jc w:val="both"/>
              <w:rPr>
                <w:rFonts w:ascii="Times New Roman" w:eastAsia="Times New Roman" w:hAnsi="Times New Roman" w:cs="Times New Roman"/>
                <w:b/>
                <w:sz w:val="28"/>
                <w:szCs w:val="28"/>
                <w:lang w:val="vi-VN"/>
              </w:rPr>
            </w:pPr>
            <w:r w:rsidRPr="00AE76E1">
              <w:rPr>
                <w:rFonts w:ascii="Times New Roman" w:eastAsia="Times New Roman" w:hAnsi="Times New Roman" w:cs="Times New Roman"/>
                <w:b/>
                <w:sz w:val="28"/>
                <w:szCs w:val="28"/>
                <w:lang w:val="vi-VN"/>
              </w:rPr>
              <w:t>Năm sản xuất</w:t>
            </w:r>
          </w:p>
        </w:tc>
      </w:tr>
      <w:tr w:rsidR="00A26EB0" w:rsidRPr="00AE76E1" w14:paraId="4D805A2F" w14:textId="77777777" w:rsidTr="00BD578B">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BB173"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1</w:t>
            </w:r>
          </w:p>
          <w:p w14:paraId="773343AB"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7EE7C"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0A4F3C">
              <w:rPr>
                <w:rFonts w:ascii="Times New Roman" w:eastAsia="Times New Roman" w:hAnsi="Times New Roman" w:cs="Times New Roman"/>
                <w:sz w:val="28"/>
                <w:szCs w:val="28"/>
                <w:lang w:val="vi-VN"/>
              </w:rPr>
              <w:t>Chương trình</w:t>
            </w:r>
            <w:r>
              <w:rPr>
                <w:rFonts w:ascii="Times New Roman" w:eastAsia="Times New Roman" w:hAnsi="Times New Roman" w:cs="Times New Roman"/>
                <w:sz w:val="28"/>
                <w:szCs w:val="28"/>
                <w:lang w:val="vi-VN"/>
              </w:rPr>
              <w:t xml:space="preserve"> giáo dục </w:t>
            </w:r>
            <w:r w:rsidRPr="00AE76E1">
              <w:rPr>
                <w:rFonts w:ascii="Times New Roman" w:eastAsia="Times New Roman" w:hAnsi="Times New Roman" w:cs="Times New Roman"/>
                <w:sz w:val="28"/>
                <w:szCs w:val="28"/>
                <w:lang w:val="vi-VN"/>
              </w:rPr>
              <w:t>mầm non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4CC29"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Nhà xuất bản giáo dục Việt Nam</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914D1"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2012</w:t>
            </w:r>
          </w:p>
        </w:tc>
      </w:tr>
      <w:tr w:rsidR="00A26EB0" w:rsidRPr="00AE76E1" w14:paraId="61A905E7" w14:textId="77777777" w:rsidTr="00BD578B">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0A91F" w14:textId="77777777" w:rsidR="00A26EB0" w:rsidRPr="00AE76E1" w:rsidRDefault="00A26EB0" w:rsidP="00BD578B">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4E141" w14:textId="77777777" w:rsidR="00A26EB0" w:rsidRDefault="00A26EB0" w:rsidP="00BD578B">
            <w:pPr>
              <w:tabs>
                <w:tab w:val="left" w:pos="1714"/>
              </w:tabs>
              <w:spacing w:after="0" w:line="288" w:lineRule="auto"/>
              <w:rPr>
                <w:rFonts w:ascii="Times New Roman" w:hAnsi="Times New Roman" w:cs="Times New Roman"/>
                <w:spacing w:val="-2"/>
                <w:sz w:val="28"/>
                <w:szCs w:val="28"/>
                <w:lang w:val="sq-AL"/>
              </w:rPr>
            </w:pPr>
            <w:r>
              <w:rPr>
                <w:rFonts w:ascii="Times New Roman" w:hAnsi="Times New Roman" w:cs="Times New Roman"/>
                <w:spacing w:val="-2"/>
                <w:sz w:val="28"/>
                <w:szCs w:val="28"/>
                <w:lang w:val="vi-VN"/>
              </w:rPr>
              <w:t xml:space="preserve"> </w:t>
            </w:r>
            <w:r>
              <w:rPr>
                <w:rFonts w:ascii="Times New Roman" w:hAnsi="Times New Roman" w:cs="Times New Roman"/>
                <w:spacing w:val="-2"/>
                <w:sz w:val="28"/>
                <w:szCs w:val="28"/>
                <w:lang w:val="sq-AL"/>
              </w:rPr>
              <w:t>Hướng dẫn hoạt động STEAM cho trẻ mẫu giáo 4-5 tuổi</w:t>
            </w:r>
          </w:p>
          <w:p w14:paraId="49B25008"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51F71"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Nhà xuất bản giáo dục Việt Nam</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41867" w14:textId="77777777" w:rsidR="00A26EB0" w:rsidRPr="00201C0C" w:rsidRDefault="00A26EB0" w:rsidP="00BD578B">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A26EB0" w:rsidRPr="00AE76E1" w14:paraId="14AA5145" w14:textId="77777777" w:rsidTr="00BD578B">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4AA2" w14:textId="77777777" w:rsidR="00A26EB0" w:rsidRDefault="00A26EB0" w:rsidP="00BD578B">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FE8EB" w14:textId="77777777" w:rsidR="00A26EB0" w:rsidRDefault="00A26EB0" w:rsidP="00BD578B">
            <w:pPr>
              <w:tabs>
                <w:tab w:val="left" w:pos="1714"/>
              </w:tabs>
              <w:spacing w:after="0" w:line="288" w:lineRule="auto"/>
              <w:rPr>
                <w:rFonts w:ascii="Times New Roman" w:hAnsi="Times New Roman" w:cs="Times New Roman"/>
                <w:spacing w:val="-2"/>
                <w:sz w:val="28"/>
                <w:szCs w:val="28"/>
                <w:lang w:val="sq-AL"/>
              </w:rPr>
            </w:pPr>
            <w:r>
              <w:rPr>
                <w:rFonts w:ascii="Times New Roman" w:hAnsi="Times New Roman" w:cs="Times New Roman"/>
                <w:spacing w:val="-2"/>
                <w:sz w:val="28"/>
                <w:szCs w:val="28"/>
                <w:lang w:val="sq-AL"/>
              </w:rPr>
              <w:t>Giáo dục STEAM từ trải nghiệm thực hành đến tư duy sáng tạo cho trẻ mầm non</w:t>
            </w:r>
          </w:p>
          <w:p w14:paraId="35573E76" w14:textId="77777777" w:rsidR="00A26EB0" w:rsidRDefault="00A26EB0" w:rsidP="00BD578B">
            <w:pPr>
              <w:tabs>
                <w:tab w:val="left" w:pos="1714"/>
              </w:tabs>
              <w:spacing w:after="0" w:line="288" w:lineRule="auto"/>
              <w:rPr>
                <w:rFonts w:ascii="Times New Roman" w:hAnsi="Times New Roman" w:cs="Times New Roman"/>
                <w:spacing w:val="-2"/>
                <w:sz w:val="28"/>
                <w:szCs w:val="28"/>
                <w:lang w:val="vi-VN"/>
              </w:rPr>
            </w:pP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40C75" w14:textId="77777777" w:rsidR="00A26EB0" w:rsidRPr="00201C0C" w:rsidRDefault="00A26EB0" w:rsidP="00BD578B">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XB trẻ</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ECB4F"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r>
      <w:tr w:rsidR="00A26EB0" w:rsidRPr="00AE76E1" w14:paraId="590ACE52" w14:textId="77777777" w:rsidTr="00BD578B">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C870D"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4</w:t>
            </w:r>
          </w:p>
          <w:p w14:paraId="46D5E666"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4A761"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Giáo trình tâm lý học lứa tuổi mầm non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6034A"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Nhà xuất bản Đại học sư phạm</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8F990"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2008</w:t>
            </w:r>
          </w:p>
        </w:tc>
      </w:tr>
      <w:tr w:rsidR="00A26EB0" w:rsidRPr="00AE76E1" w14:paraId="252D3C1E" w14:textId="77777777" w:rsidTr="00BD578B">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A04CC"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5</w:t>
            </w:r>
          </w:p>
          <w:p w14:paraId="45B6B3E4"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00AFF"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Một số biện pháp hướng dẫn tổ chức các hoạt động giáo dục trong trường mầm non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291F6"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Bộ giáo dục</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63C1E"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2012</w:t>
            </w:r>
          </w:p>
        </w:tc>
      </w:tr>
      <w:tr w:rsidR="00A26EB0" w:rsidRPr="000A4F3C" w14:paraId="76F6A1CC" w14:textId="77777777" w:rsidTr="00BD578B">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100E"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6</w:t>
            </w:r>
          </w:p>
          <w:p w14:paraId="5A3CDC06"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1C471"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r w:rsidRPr="00AE76E1">
              <w:rPr>
                <w:rFonts w:ascii="Times New Roman" w:eastAsia="Times New Roman" w:hAnsi="Times New Roman" w:cs="Times New Roman"/>
                <w:sz w:val="28"/>
                <w:szCs w:val="28"/>
                <w:lang w:val="vi-VN"/>
              </w:rPr>
              <w:t xml:space="preserve">Cập nhật thông tin trên phương tiện thông tin đại chúng </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A2353"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A2628" w14:textId="77777777" w:rsidR="00A26EB0" w:rsidRPr="00AE76E1" w:rsidRDefault="00A26EB0" w:rsidP="00BD578B">
            <w:pPr>
              <w:spacing w:after="0" w:line="288" w:lineRule="auto"/>
              <w:jc w:val="both"/>
              <w:rPr>
                <w:rFonts w:ascii="Times New Roman" w:eastAsia="Times New Roman" w:hAnsi="Times New Roman" w:cs="Times New Roman"/>
                <w:sz w:val="28"/>
                <w:szCs w:val="28"/>
                <w:lang w:val="vi-VN"/>
              </w:rPr>
            </w:pPr>
          </w:p>
        </w:tc>
      </w:tr>
    </w:tbl>
    <w:p w14:paraId="6EAA0412" w14:textId="77777777" w:rsidR="00A26EB0" w:rsidRPr="00AE76E1" w:rsidRDefault="00A26EB0" w:rsidP="00A26EB0">
      <w:pPr>
        <w:spacing w:after="0" w:line="288" w:lineRule="auto"/>
        <w:jc w:val="both"/>
        <w:rPr>
          <w:rFonts w:ascii="Times New Roman" w:eastAsia="Times New Roman" w:hAnsi="Times New Roman" w:cs="Times New Roman"/>
          <w:sz w:val="28"/>
          <w:szCs w:val="28"/>
          <w:lang w:val="vi-VN"/>
        </w:rPr>
      </w:pPr>
    </w:p>
    <w:p w14:paraId="3776098D" w14:textId="4BADAC18" w:rsidR="00A576DC" w:rsidRPr="00ED6660" w:rsidRDefault="00A576DC" w:rsidP="000F423A">
      <w:pPr>
        <w:spacing w:after="0" w:line="288" w:lineRule="auto"/>
        <w:rPr>
          <w:rFonts w:ascii="Times New Roman" w:hAnsi="Times New Roman" w:cs="Times New Roman"/>
          <w:bCs/>
          <w:sz w:val="28"/>
          <w:szCs w:val="28"/>
          <w:lang w:val="nl-NL"/>
        </w:rPr>
        <w:sectPr w:rsidR="00A576DC" w:rsidRPr="00ED6660" w:rsidSect="000A4F3C">
          <w:pgSz w:w="11907" w:h="16840" w:code="9"/>
          <w:pgMar w:top="1134" w:right="1134" w:bottom="1134" w:left="1701" w:header="624" w:footer="624" w:gutter="0"/>
          <w:pgNumType w:start="1"/>
          <w:cols w:space="720"/>
          <w:titlePg/>
          <w:docGrid w:linePitch="360"/>
        </w:sectPr>
      </w:pPr>
    </w:p>
    <w:p w14:paraId="4DD56E42" w14:textId="77777777" w:rsidR="007221B8" w:rsidRPr="007221B8" w:rsidRDefault="007221B8" w:rsidP="007221B8">
      <w:pPr>
        <w:rPr>
          <w:rFonts w:ascii="Times New Roman" w:hAnsi="Times New Roman" w:cs="Times New Roman"/>
          <w:sz w:val="28"/>
          <w:szCs w:val="28"/>
          <w:lang w:val="vi-VN"/>
        </w:rPr>
      </w:pPr>
    </w:p>
    <w:sectPr w:rsidR="007221B8" w:rsidRPr="007221B8" w:rsidSect="000A4F3C">
      <w:pgSz w:w="11907" w:h="16840" w:code="9"/>
      <w:pgMar w:top="1134" w:right="1134" w:bottom="1134" w:left="1701" w:header="624" w:footer="62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E0F0C" w14:textId="77777777" w:rsidR="007B6AAC" w:rsidRDefault="007B6AAC">
      <w:pPr>
        <w:spacing w:line="240" w:lineRule="auto"/>
      </w:pPr>
      <w:r>
        <w:separator/>
      </w:r>
    </w:p>
  </w:endnote>
  <w:endnote w:type="continuationSeparator" w:id="0">
    <w:p w14:paraId="7FE3F909" w14:textId="77777777" w:rsidR="007B6AAC" w:rsidRDefault="007B6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6432" w14:textId="77777777" w:rsidR="00DB380A" w:rsidRDefault="00DB380A">
    <w:pPr>
      <w:pStyle w:val="Footer"/>
      <w:tabs>
        <w:tab w:val="clear" w:pos="4153"/>
        <w:tab w:val="clear" w:pos="8306"/>
        <w:tab w:val="center" w:pos="4320"/>
        <w:tab w:val="right" w:pos="8640"/>
      </w:tabs>
      <w:jc w:val="center"/>
    </w:pPr>
  </w:p>
  <w:p w14:paraId="4169AAF4" w14:textId="77777777" w:rsidR="00DB380A" w:rsidRDefault="00DB380A">
    <w:pPr>
      <w:pStyle w:val="Footer"/>
      <w:tabs>
        <w:tab w:val="clear" w:pos="4153"/>
        <w:tab w:val="clear" w:pos="8306"/>
        <w:tab w:val="center" w:pos="4320"/>
        <w:tab w:val="righ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7453E" w14:textId="77777777" w:rsidR="00DB380A" w:rsidRPr="000A4F3C" w:rsidRDefault="00DB380A" w:rsidP="000A4F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C7B68" w14:textId="77777777" w:rsidR="007B6AAC" w:rsidRDefault="007B6AAC">
      <w:pPr>
        <w:spacing w:after="0"/>
      </w:pPr>
      <w:r>
        <w:separator/>
      </w:r>
    </w:p>
  </w:footnote>
  <w:footnote w:type="continuationSeparator" w:id="0">
    <w:p w14:paraId="2D419CF8" w14:textId="77777777" w:rsidR="007B6AAC" w:rsidRDefault="007B6AA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340269"/>
      <w:docPartObj>
        <w:docPartGallery w:val="Page Numbers (Top of Page)"/>
        <w:docPartUnique/>
      </w:docPartObj>
    </w:sdtPr>
    <w:sdtEndPr>
      <w:rPr>
        <w:rFonts w:ascii="Times New Roman" w:hAnsi="Times New Roman" w:cs="Times New Roman"/>
        <w:noProof/>
        <w:sz w:val="28"/>
        <w:szCs w:val="28"/>
      </w:rPr>
    </w:sdtEndPr>
    <w:sdtContent>
      <w:p w14:paraId="7AB08FC0" w14:textId="082CC53A" w:rsidR="00DB380A" w:rsidRPr="000A4F3C" w:rsidRDefault="00DB380A">
        <w:pPr>
          <w:pStyle w:val="Header"/>
          <w:jc w:val="center"/>
          <w:rPr>
            <w:rFonts w:ascii="Times New Roman" w:hAnsi="Times New Roman" w:cs="Times New Roman"/>
            <w:sz w:val="28"/>
            <w:szCs w:val="28"/>
          </w:rPr>
        </w:pPr>
        <w:r w:rsidRPr="000A4F3C">
          <w:rPr>
            <w:rFonts w:ascii="Times New Roman" w:hAnsi="Times New Roman" w:cs="Times New Roman"/>
            <w:sz w:val="28"/>
            <w:szCs w:val="28"/>
          </w:rPr>
          <w:fldChar w:fldCharType="begin"/>
        </w:r>
        <w:r w:rsidRPr="000A4F3C">
          <w:rPr>
            <w:rFonts w:ascii="Times New Roman" w:hAnsi="Times New Roman" w:cs="Times New Roman"/>
            <w:sz w:val="28"/>
            <w:szCs w:val="28"/>
          </w:rPr>
          <w:instrText xml:space="preserve"> PAGE   \* MERGEFORMAT </w:instrText>
        </w:r>
        <w:r w:rsidRPr="000A4F3C">
          <w:rPr>
            <w:rFonts w:ascii="Times New Roman" w:hAnsi="Times New Roman" w:cs="Times New Roman"/>
            <w:sz w:val="28"/>
            <w:szCs w:val="28"/>
          </w:rPr>
          <w:fldChar w:fldCharType="separate"/>
        </w:r>
        <w:r w:rsidR="008E6992">
          <w:rPr>
            <w:rFonts w:ascii="Times New Roman" w:hAnsi="Times New Roman" w:cs="Times New Roman"/>
            <w:noProof/>
            <w:sz w:val="28"/>
            <w:szCs w:val="28"/>
          </w:rPr>
          <w:t>4</w:t>
        </w:r>
        <w:r w:rsidRPr="000A4F3C">
          <w:rPr>
            <w:rFonts w:ascii="Times New Roman" w:hAnsi="Times New Roman" w:cs="Times New Roman"/>
            <w:noProof/>
            <w:sz w:val="28"/>
            <w:szCs w:val="28"/>
          </w:rPr>
          <w:fldChar w:fldCharType="end"/>
        </w:r>
        <w:r>
          <w:rPr>
            <w:rFonts w:ascii="Times New Roman" w:hAnsi="Times New Roman" w:cs="Times New Roman"/>
            <w:noProof/>
            <w:sz w:val="28"/>
            <w:szCs w:val="28"/>
          </w:rPr>
          <w:t>/</w:t>
        </w:r>
        <w:r w:rsidRPr="000A4F3C">
          <w:rPr>
            <w:rFonts w:ascii="Times New Roman" w:hAnsi="Times New Roman" w:cs="Times New Roman"/>
            <w:noProof/>
            <w:sz w:val="28"/>
            <w:szCs w:val="28"/>
          </w:rPr>
          <w:t>13</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2B7785C"/>
    <w:multiLevelType w:val="multilevel"/>
    <w:tmpl w:val="E2B7785C"/>
    <w:lvl w:ilvl="0">
      <w:start w:val="2"/>
      <w:numFmt w:val="decimal"/>
      <w:suff w:val="space"/>
      <w:lvlText w:val="%1."/>
      <w:lvlJc w:val="left"/>
    </w:lvl>
    <w:lvl w:ilvl="1">
      <w:start w:val="1"/>
      <w:numFmt w:val="decimal"/>
      <w:suff w:val="space"/>
      <w:lvlText w:val="%1.%2"/>
      <w:lvlJc w:val="left"/>
      <w:pPr>
        <w:ind w:left="18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1">
    <w:nsid w:val="03E1076D"/>
    <w:multiLevelType w:val="hybridMultilevel"/>
    <w:tmpl w:val="BB4E1124"/>
    <w:lvl w:ilvl="0" w:tplc="F91AE8DA">
      <w:start w:val="2"/>
      <w:numFmt w:val="decimal"/>
      <w:lvlText w:val="%1."/>
      <w:lvlJc w:val="left"/>
      <w:pPr>
        <w:tabs>
          <w:tab w:val="num" w:pos="720"/>
        </w:tabs>
        <w:ind w:left="720" w:hanging="360"/>
      </w:pPr>
      <w:rPr>
        <w:rFonts w:hint="default"/>
        <w:b/>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9322EB"/>
    <w:multiLevelType w:val="hybridMultilevel"/>
    <w:tmpl w:val="7802497C"/>
    <w:lvl w:ilvl="0" w:tplc="C5C0107A">
      <w:start w:val="2"/>
      <w:numFmt w:val="bullet"/>
      <w:lvlText w:val=""/>
      <w:lvlJc w:val="left"/>
      <w:pPr>
        <w:ind w:left="795" w:hanging="360"/>
      </w:pPr>
      <w:rPr>
        <w:rFonts w:ascii="Symbol" w:eastAsiaTheme="minorHAnsi"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096A53D5"/>
    <w:multiLevelType w:val="hybridMultilevel"/>
    <w:tmpl w:val="602CFA60"/>
    <w:lvl w:ilvl="0" w:tplc="16CABE9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900A4"/>
    <w:multiLevelType w:val="multilevel"/>
    <w:tmpl w:val="16A900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ED50F5B"/>
    <w:multiLevelType w:val="singleLevel"/>
    <w:tmpl w:val="1ED50F5B"/>
    <w:lvl w:ilvl="0">
      <w:start w:val="1"/>
      <w:numFmt w:val="bullet"/>
      <w:lvlText w:val=""/>
      <w:lvlJc w:val="left"/>
      <w:pPr>
        <w:ind w:left="810" w:hanging="360"/>
      </w:pPr>
      <w:rPr>
        <w:rFonts w:ascii="Symbol" w:hAnsi="Symbol" w:hint="default"/>
      </w:rPr>
    </w:lvl>
  </w:abstractNum>
  <w:abstractNum w:abstractNumId="16">
    <w:nsid w:val="40873718"/>
    <w:multiLevelType w:val="hybridMultilevel"/>
    <w:tmpl w:val="4500671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56842EF"/>
    <w:multiLevelType w:val="hybridMultilevel"/>
    <w:tmpl w:val="4E824A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5B07E37"/>
    <w:multiLevelType w:val="hybridMultilevel"/>
    <w:tmpl w:val="CDB2C254"/>
    <w:lvl w:ilvl="0" w:tplc="122C76C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607ADD"/>
    <w:multiLevelType w:val="hybridMultilevel"/>
    <w:tmpl w:val="77B4C040"/>
    <w:lvl w:ilvl="0" w:tplc="38CA17C6">
      <w:start w:val="1"/>
      <w:numFmt w:val="decimal"/>
      <w:lvlText w:val="%1."/>
      <w:lvlJc w:val="left"/>
      <w:pPr>
        <w:ind w:left="786" w:hanging="360"/>
      </w:pPr>
      <w:rPr>
        <w:rFonts w:hint="default"/>
        <w:color w:val="FF0000"/>
      </w:rPr>
    </w:lvl>
    <w:lvl w:ilvl="1" w:tplc="042A0019" w:tentative="1">
      <w:start w:val="1"/>
      <w:numFmt w:val="lowerLetter"/>
      <w:lvlText w:val="%2."/>
      <w:lvlJc w:val="left"/>
      <w:pPr>
        <w:ind w:left="1575" w:hanging="360"/>
      </w:pPr>
    </w:lvl>
    <w:lvl w:ilvl="2" w:tplc="042A001B" w:tentative="1">
      <w:start w:val="1"/>
      <w:numFmt w:val="lowerRoman"/>
      <w:lvlText w:val="%3."/>
      <w:lvlJc w:val="right"/>
      <w:pPr>
        <w:ind w:left="2295" w:hanging="180"/>
      </w:pPr>
    </w:lvl>
    <w:lvl w:ilvl="3" w:tplc="042A000F" w:tentative="1">
      <w:start w:val="1"/>
      <w:numFmt w:val="decimal"/>
      <w:lvlText w:val="%4."/>
      <w:lvlJc w:val="left"/>
      <w:pPr>
        <w:ind w:left="3015" w:hanging="360"/>
      </w:pPr>
    </w:lvl>
    <w:lvl w:ilvl="4" w:tplc="042A0019" w:tentative="1">
      <w:start w:val="1"/>
      <w:numFmt w:val="lowerLetter"/>
      <w:lvlText w:val="%5."/>
      <w:lvlJc w:val="left"/>
      <w:pPr>
        <w:ind w:left="3735" w:hanging="360"/>
      </w:pPr>
    </w:lvl>
    <w:lvl w:ilvl="5" w:tplc="042A001B" w:tentative="1">
      <w:start w:val="1"/>
      <w:numFmt w:val="lowerRoman"/>
      <w:lvlText w:val="%6."/>
      <w:lvlJc w:val="right"/>
      <w:pPr>
        <w:ind w:left="4455" w:hanging="180"/>
      </w:pPr>
    </w:lvl>
    <w:lvl w:ilvl="6" w:tplc="042A000F" w:tentative="1">
      <w:start w:val="1"/>
      <w:numFmt w:val="decimal"/>
      <w:lvlText w:val="%7."/>
      <w:lvlJc w:val="left"/>
      <w:pPr>
        <w:ind w:left="5175" w:hanging="360"/>
      </w:pPr>
    </w:lvl>
    <w:lvl w:ilvl="7" w:tplc="042A0019" w:tentative="1">
      <w:start w:val="1"/>
      <w:numFmt w:val="lowerLetter"/>
      <w:lvlText w:val="%8."/>
      <w:lvlJc w:val="left"/>
      <w:pPr>
        <w:ind w:left="5895" w:hanging="360"/>
      </w:pPr>
    </w:lvl>
    <w:lvl w:ilvl="8" w:tplc="042A001B" w:tentative="1">
      <w:start w:val="1"/>
      <w:numFmt w:val="lowerRoman"/>
      <w:lvlText w:val="%9."/>
      <w:lvlJc w:val="right"/>
      <w:pPr>
        <w:ind w:left="6615" w:hanging="180"/>
      </w:pPr>
    </w:lvl>
  </w:abstractNum>
  <w:abstractNum w:abstractNumId="20">
    <w:nsid w:val="6A05132F"/>
    <w:multiLevelType w:val="hybridMultilevel"/>
    <w:tmpl w:val="E5A48612"/>
    <w:lvl w:ilvl="0" w:tplc="B25283DA">
      <w:start w:val="1"/>
      <w:numFmt w:val="bullet"/>
      <w:lvlText w:val="-"/>
      <w:lvlJc w:val="left"/>
      <w:pPr>
        <w:ind w:left="435" w:hanging="360"/>
      </w:pPr>
      <w:rPr>
        <w:rFonts w:ascii="Times New Roman" w:eastAsiaTheme="minorHAnsi" w:hAnsi="Times New Roman" w:cs="Times New Roman" w:hint="default"/>
        <w:i/>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nsid w:val="6F488A69"/>
    <w:multiLevelType w:val="multilevel"/>
    <w:tmpl w:val="6F488A6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73845432"/>
    <w:multiLevelType w:val="hybridMultilevel"/>
    <w:tmpl w:val="D9ECEFC4"/>
    <w:lvl w:ilvl="0" w:tplc="3FAC1988">
      <w:start w:val="2"/>
      <w:numFmt w:val="bullet"/>
      <w:lvlText w:val=""/>
      <w:lvlJc w:val="left"/>
      <w:pPr>
        <w:ind w:left="435" w:hanging="360"/>
      </w:pPr>
      <w:rPr>
        <w:rFonts w:ascii="Symbol" w:eastAsiaTheme="minorHAnsi"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nsid w:val="75255CBF"/>
    <w:multiLevelType w:val="hybridMultilevel"/>
    <w:tmpl w:val="B9E4F708"/>
    <w:lvl w:ilvl="0" w:tplc="755005FA">
      <w:start w:val="2"/>
      <w:numFmt w:val="bullet"/>
      <w:lvlText w:val=""/>
      <w:lvlJc w:val="left"/>
      <w:pPr>
        <w:ind w:left="435" w:hanging="360"/>
      </w:pPr>
      <w:rPr>
        <w:rFonts w:ascii="Symbol" w:eastAsiaTheme="minorHAnsi"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4">
    <w:nsid w:val="776C96F1"/>
    <w:multiLevelType w:val="singleLevel"/>
    <w:tmpl w:val="776C96F1"/>
    <w:lvl w:ilvl="0">
      <w:start w:val="2"/>
      <w:numFmt w:val="decimal"/>
      <w:suff w:val="space"/>
      <w:lvlText w:val="%1."/>
      <w:lvlJc w:val="left"/>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4"/>
  </w:num>
  <w:num w:numId="12">
    <w:abstractNumId w:val="15"/>
  </w:num>
  <w:num w:numId="13">
    <w:abstractNumId w:val="14"/>
  </w:num>
  <w:num w:numId="14">
    <w:abstractNumId w:val="17"/>
  </w:num>
  <w:num w:numId="15">
    <w:abstractNumId w:val="16"/>
  </w:num>
  <w:num w:numId="16">
    <w:abstractNumId w:val="11"/>
  </w:num>
  <w:num w:numId="17">
    <w:abstractNumId w:val="19"/>
  </w:num>
  <w:num w:numId="18">
    <w:abstractNumId w:val="0"/>
  </w:num>
  <w:num w:numId="19">
    <w:abstractNumId w:val="21"/>
  </w:num>
  <w:num w:numId="20">
    <w:abstractNumId w:val="20"/>
  </w:num>
  <w:num w:numId="21">
    <w:abstractNumId w:val="18"/>
  </w:num>
  <w:num w:numId="22">
    <w:abstractNumId w:val="13"/>
  </w:num>
  <w:num w:numId="23">
    <w:abstractNumId w:val="22"/>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isplayBackgroundShape/>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7F3181C"/>
    <w:rsid w:val="00022660"/>
    <w:rsid w:val="000354DD"/>
    <w:rsid w:val="00050A31"/>
    <w:rsid w:val="000716D2"/>
    <w:rsid w:val="00071AAB"/>
    <w:rsid w:val="000A4F3C"/>
    <w:rsid w:val="000A6656"/>
    <w:rsid w:val="000A6957"/>
    <w:rsid w:val="000B00F3"/>
    <w:rsid w:val="000B3DBB"/>
    <w:rsid w:val="000B76C4"/>
    <w:rsid w:val="000C005B"/>
    <w:rsid w:val="000C5610"/>
    <w:rsid w:val="000E6552"/>
    <w:rsid w:val="000F3A4F"/>
    <w:rsid w:val="000F423A"/>
    <w:rsid w:val="000F59AC"/>
    <w:rsid w:val="001016C2"/>
    <w:rsid w:val="001056C2"/>
    <w:rsid w:val="001246C2"/>
    <w:rsid w:val="001364FE"/>
    <w:rsid w:val="001368DD"/>
    <w:rsid w:val="00147DB3"/>
    <w:rsid w:val="001518A5"/>
    <w:rsid w:val="00170095"/>
    <w:rsid w:val="00170E4F"/>
    <w:rsid w:val="001743F4"/>
    <w:rsid w:val="00177DC9"/>
    <w:rsid w:val="0018631C"/>
    <w:rsid w:val="00186468"/>
    <w:rsid w:val="00187C33"/>
    <w:rsid w:val="001936B7"/>
    <w:rsid w:val="00196AB1"/>
    <w:rsid w:val="001B011C"/>
    <w:rsid w:val="001C2C39"/>
    <w:rsid w:val="001C2D64"/>
    <w:rsid w:val="001C70DF"/>
    <w:rsid w:val="001D7C4B"/>
    <w:rsid w:val="001F6F91"/>
    <w:rsid w:val="00201333"/>
    <w:rsid w:val="00201C0C"/>
    <w:rsid w:val="002034C6"/>
    <w:rsid w:val="002071BA"/>
    <w:rsid w:val="00210FA7"/>
    <w:rsid w:val="002137B5"/>
    <w:rsid w:val="00216417"/>
    <w:rsid w:val="00252529"/>
    <w:rsid w:val="00253902"/>
    <w:rsid w:val="00253C53"/>
    <w:rsid w:val="00261E82"/>
    <w:rsid w:val="002648D8"/>
    <w:rsid w:val="0026631D"/>
    <w:rsid w:val="00280409"/>
    <w:rsid w:val="00282E1D"/>
    <w:rsid w:val="00297FF5"/>
    <w:rsid w:val="002A28E0"/>
    <w:rsid w:val="002C2F53"/>
    <w:rsid w:val="002D077A"/>
    <w:rsid w:val="002F384A"/>
    <w:rsid w:val="002F5422"/>
    <w:rsid w:val="00300916"/>
    <w:rsid w:val="00310634"/>
    <w:rsid w:val="00315100"/>
    <w:rsid w:val="0033518C"/>
    <w:rsid w:val="003437C2"/>
    <w:rsid w:val="0037382E"/>
    <w:rsid w:val="00377186"/>
    <w:rsid w:val="00381E1F"/>
    <w:rsid w:val="003A1C03"/>
    <w:rsid w:val="003B158E"/>
    <w:rsid w:val="003D3547"/>
    <w:rsid w:val="00414627"/>
    <w:rsid w:val="00425D63"/>
    <w:rsid w:val="004562C9"/>
    <w:rsid w:val="00460E33"/>
    <w:rsid w:val="004643D8"/>
    <w:rsid w:val="004864C6"/>
    <w:rsid w:val="00497C24"/>
    <w:rsid w:val="004A4599"/>
    <w:rsid w:val="004A45BF"/>
    <w:rsid w:val="004B30A1"/>
    <w:rsid w:val="004C5940"/>
    <w:rsid w:val="004C7BA5"/>
    <w:rsid w:val="004E7628"/>
    <w:rsid w:val="004F4321"/>
    <w:rsid w:val="004F48F2"/>
    <w:rsid w:val="0050763B"/>
    <w:rsid w:val="005149B1"/>
    <w:rsid w:val="00520E12"/>
    <w:rsid w:val="00536C1B"/>
    <w:rsid w:val="00541983"/>
    <w:rsid w:val="005514B3"/>
    <w:rsid w:val="005557A7"/>
    <w:rsid w:val="005638D9"/>
    <w:rsid w:val="005647F2"/>
    <w:rsid w:val="005662D1"/>
    <w:rsid w:val="005665DA"/>
    <w:rsid w:val="00567960"/>
    <w:rsid w:val="00573A09"/>
    <w:rsid w:val="00577AAD"/>
    <w:rsid w:val="00586828"/>
    <w:rsid w:val="005925AE"/>
    <w:rsid w:val="005A4526"/>
    <w:rsid w:val="005C159A"/>
    <w:rsid w:val="005C1B16"/>
    <w:rsid w:val="005C53E5"/>
    <w:rsid w:val="005D6393"/>
    <w:rsid w:val="005E42CD"/>
    <w:rsid w:val="005E53D0"/>
    <w:rsid w:val="005F4E8A"/>
    <w:rsid w:val="006002EB"/>
    <w:rsid w:val="006128EF"/>
    <w:rsid w:val="00614EEE"/>
    <w:rsid w:val="006216C7"/>
    <w:rsid w:val="006264B4"/>
    <w:rsid w:val="00626525"/>
    <w:rsid w:val="00643033"/>
    <w:rsid w:val="00644CC3"/>
    <w:rsid w:val="00661468"/>
    <w:rsid w:val="006649F0"/>
    <w:rsid w:val="0066765E"/>
    <w:rsid w:val="0067245D"/>
    <w:rsid w:val="0068470E"/>
    <w:rsid w:val="00695DCD"/>
    <w:rsid w:val="006A05CC"/>
    <w:rsid w:val="006A35A7"/>
    <w:rsid w:val="006A5797"/>
    <w:rsid w:val="006F01BE"/>
    <w:rsid w:val="00704367"/>
    <w:rsid w:val="007152D7"/>
    <w:rsid w:val="007221B8"/>
    <w:rsid w:val="00734CCC"/>
    <w:rsid w:val="00746C14"/>
    <w:rsid w:val="00796896"/>
    <w:rsid w:val="007B33F5"/>
    <w:rsid w:val="007B6AAC"/>
    <w:rsid w:val="007B7CBE"/>
    <w:rsid w:val="007C2C59"/>
    <w:rsid w:val="007C5326"/>
    <w:rsid w:val="00801F23"/>
    <w:rsid w:val="00836E16"/>
    <w:rsid w:val="00837632"/>
    <w:rsid w:val="0085640F"/>
    <w:rsid w:val="008567AA"/>
    <w:rsid w:val="008676B7"/>
    <w:rsid w:val="008711CB"/>
    <w:rsid w:val="008816E8"/>
    <w:rsid w:val="00881F75"/>
    <w:rsid w:val="00892712"/>
    <w:rsid w:val="008A680A"/>
    <w:rsid w:val="008B0BB0"/>
    <w:rsid w:val="008B7949"/>
    <w:rsid w:val="008E6992"/>
    <w:rsid w:val="008E6C4B"/>
    <w:rsid w:val="008F18C0"/>
    <w:rsid w:val="008F37FD"/>
    <w:rsid w:val="0090526E"/>
    <w:rsid w:val="00907648"/>
    <w:rsid w:val="00930FDE"/>
    <w:rsid w:val="00957F0E"/>
    <w:rsid w:val="00973ADC"/>
    <w:rsid w:val="009763DC"/>
    <w:rsid w:val="00980733"/>
    <w:rsid w:val="00984C93"/>
    <w:rsid w:val="00987CE1"/>
    <w:rsid w:val="0099405C"/>
    <w:rsid w:val="009A3635"/>
    <w:rsid w:val="009A5162"/>
    <w:rsid w:val="009B2DD9"/>
    <w:rsid w:val="009C600F"/>
    <w:rsid w:val="009D3723"/>
    <w:rsid w:val="009E04F2"/>
    <w:rsid w:val="009E06B3"/>
    <w:rsid w:val="009F5D65"/>
    <w:rsid w:val="00A03B7B"/>
    <w:rsid w:val="00A200C9"/>
    <w:rsid w:val="00A20FF7"/>
    <w:rsid w:val="00A250D5"/>
    <w:rsid w:val="00A26EB0"/>
    <w:rsid w:val="00A32F56"/>
    <w:rsid w:val="00A36028"/>
    <w:rsid w:val="00A37543"/>
    <w:rsid w:val="00A56B73"/>
    <w:rsid w:val="00A576DC"/>
    <w:rsid w:val="00A61714"/>
    <w:rsid w:val="00A73EB2"/>
    <w:rsid w:val="00A91424"/>
    <w:rsid w:val="00A96F51"/>
    <w:rsid w:val="00AA2C77"/>
    <w:rsid w:val="00AA7C08"/>
    <w:rsid w:val="00AC3FB9"/>
    <w:rsid w:val="00AC702A"/>
    <w:rsid w:val="00AD20F1"/>
    <w:rsid w:val="00AD226F"/>
    <w:rsid w:val="00AD3DD6"/>
    <w:rsid w:val="00AE76E1"/>
    <w:rsid w:val="00AF0D76"/>
    <w:rsid w:val="00AF68F9"/>
    <w:rsid w:val="00B13A52"/>
    <w:rsid w:val="00B14CAD"/>
    <w:rsid w:val="00B2435C"/>
    <w:rsid w:val="00B24CF4"/>
    <w:rsid w:val="00B26993"/>
    <w:rsid w:val="00B4570C"/>
    <w:rsid w:val="00B5208C"/>
    <w:rsid w:val="00B6360D"/>
    <w:rsid w:val="00B64AC2"/>
    <w:rsid w:val="00B650D4"/>
    <w:rsid w:val="00B705FE"/>
    <w:rsid w:val="00B720F1"/>
    <w:rsid w:val="00B74876"/>
    <w:rsid w:val="00BA445A"/>
    <w:rsid w:val="00BB7C2B"/>
    <w:rsid w:val="00BC1664"/>
    <w:rsid w:val="00BC2546"/>
    <w:rsid w:val="00BC4C1D"/>
    <w:rsid w:val="00BF7A80"/>
    <w:rsid w:val="00C05085"/>
    <w:rsid w:val="00C1593D"/>
    <w:rsid w:val="00C416B0"/>
    <w:rsid w:val="00C56C7E"/>
    <w:rsid w:val="00C776A4"/>
    <w:rsid w:val="00C819C7"/>
    <w:rsid w:val="00CA2C6C"/>
    <w:rsid w:val="00CA6FD5"/>
    <w:rsid w:val="00CB2F3D"/>
    <w:rsid w:val="00CC0600"/>
    <w:rsid w:val="00CC78AC"/>
    <w:rsid w:val="00CD5305"/>
    <w:rsid w:val="00CF7953"/>
    <w:rsid w:val="00D07232"/>
    <w:rsid w:val="00D10245"/>
    <w:rsid w:val="00D16CA4"/>
    <w:rsid w:val="00D21BDD"/>
    <w:rsid w:val="00D3069F"/>
    <w:rsid w:val="00D549CF"/>
    <w:rsid w:val="00D65F07"/>
    <w:rsid w:val="00D65F39"/>
    <w:rsid w:val="00D747BE"/>
    <w:rsid w:val="00D87397"/>
    <w:rsid w:val="00D92BB7"/>
    <w:rsid w:val="00D95EB3"/>
    <w:rsid w:val="00DA1847"/>
    <w:rsid w:val="00DB380A"/>
    <w:rsid w:val="00DB6AF9"/>
    <w:rsid w:val="00DC76D2"/>
    <w:rsid w:val="00DD1827"/>
    <w:rsid w:val="00DD30ED"/>
    <w:rsid w:val="00DE4F70"/>
    <w:rsid w:val="00DF0E52"/>
    <w:rsid w:val="00DF467B"/>
    <w:rsid w:val="00E11C9D"/>
    <w:rsid w:val="00E13B41"/>
    <w:rsid w:val="00E22632"/>
    <w:rsid w:val="00E3064E"/>
    <w:rsid w:val="00E36C78"/>
    <w:rsid w:val="00E56A61"/>
    <w:rsid w:val="00E63AB5"/>
    <w:rsid w:val="00E64C21"/>
    <w:rsid w:val="00E8048F"/>
    <w:rsid w:val="00E95A31"/>
    <w:rsid w:val="00E97209"/>
    <w:rsid w:val="00EA448F"/>
    <w:rsid w:val="00EC24C6"/>
    <w:rsid w:val="00EC4955"/>
    <w:rsid w:val="00ED6660"/>
    <w:rsid w:val="00EF2933"/>
    <w:rsid w:val="00F05146"/>
    <w:rsid w:val="00F1115D"/>
    <w:rsid w:val="00F3513C"/>
    <w:rsid w:val="00F465C5"/>
    <w:rsid w:val="00F5180D"/>
    <w:rsid w:val="00F51B21"/>
    <w:rsid w:val="00F51D87"/>
    <w:rsid w:val="00F52D30"/>
    <w:rsid w:val="00F711E8"/>
    <w:rsid w:val="00F73E39"/>
    <w:rsid w:val="00F742DC"/>
    <w:rsid w:val="00F8455C"/>
    <w:rsid w:val="00FA30FF"/>
    <w:rsid w:val="00FA7894"/>
    <w:rsid w:val="00FB0D6E"/>
    <w:rsid w:val="00FB772B"/>
    <w:rsid w:val="00FD60B4"/>
    <w:rsid w:val="00FE290A"/>
    <w:rsid w:val="01732E5C"/>
    <w:rsid w:val="0B1772C1"/>
    <w:rsid w:val="183F0505"/>
    <w:rsid w:val="1EAE6CDA"/>
    <w:rsid w:val="2E6430FD"/>
    <w:rsid w:val="33125C48"/>
    <w:rsid w:val="398E1CFA"/>
    <w:rsid w:val="45945B5B"/>
    <w:rsid w:val="47C9572E"/>
    <w:rsid w:val="5A9D30EE"/>
    <w:rsid w:val="5D086DAF"/>
    <w:rsid w:val="67F3181C"/>
    <w:rsid w:val="756B5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073633"/>
  <w15:docId w15:val="{3F1AE3D9-ADAD-4F2D-AB16-EEE0D48D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Default Paragraph Font" w:semiHidden="1"/>
    <w:lsdException w:name="List Continue 3" w:qFormat="1"/>
    <w:lsdException w:name="Subtitle"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qFormat="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26E"/>
    <w:pPr>
      <w:spacing w:after="200" w:line="276" w:lineRule="auto"/>
    </w:pPr>
    <w:rPr>
      <w:rFonts w:eastAsiaTheme="minorHAnsi"/>
      <w:sz w:val="22"/>
      <w:szCs w:val="22"/>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sz w:val="16"/>
      <w:szCs w:val="16"/>
    </w:rPr>
  </w:style>
  <w:style w:type="paragraph" w:styleId="BlockText">
    <w:name w:val="Block Text"/>
    <w:basedOn w:val="Normal"/>
    <w:pPr>
      <w:spacing w:after="120"/>
      <w:ind w:leftChars="700" w:left="1440" w:rightChars="70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Chars="100" w:firstLine="420"/>
    </w:pPr>
  </w:style>
  <w:style w:type="paragraph" w:styleId="BodyTextIndent">
    <w:name w:val="Body Text Indent"/>
    <w:basedOn w:val="Normal"/>
    <w:pPr>
      <w:spacing w:after="120"/>
      <w:ind w:leftChars="200" w:left="420"/>
    </w:pPr>
  </w:style>
  <w:style w:type="paragraph" w:styleId="BodyTextFirstIndent2">
    <w:name w:val="Body Text First Indent 2"/>
    <w:basedOn w:val="BodyTextIndent"/>
    <w:pPr>
      <w:ind w:firstLineChars="200" w:firstLine="420"/>
    </w:pPr>
  </w:style>
  <w:style w:type="paragraph" w:styleId="BodyTextIndent2">
    <w:name w:val="Body Text Indent 2"/>
    <w:basedOn w:val="Normal"/>
    <w:pPr>
      <w:spacing w:after="120" w:line="480" w:lineRule="auto"/>
      <w:ind w:leftChars="200" w:left="420"/>
    </w:pPr>
  </w:style>
  <w:style w:type="paragraph" w:styleId="BodyTextIndent3">
    <w:name w:val="Body Text Indent 3"/>
    <w:basedOn w:val="Normal"/>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pPr>
      <w:ind w:leftChars="2100" w:left="100"/>
    </w:pPr>
  </w:style>
  <w:style w:type="character" w:styleId="CommentReference">
    <w:name w:val="annotation reference"/>
    <w:basedOn w:val="DefaultParagraphFont"/>
    <w:rPr>
      <w:sz w:val="21"/>
      <w:szCs w:val="21"/>
    </w:rPr>
  </w:style>
  <w:style w:type="paragraph" w:styleId="CommentText">
    <w:name w:val="annotation text"/>
    <w:basedOn w:val="Normal"/>
  </w:style>
  <w:style w:type="paragraph" w:styleId="CommentSubject">
    <w:name w:val="annotation subject"/>
    <w:basedOn w:val="CommentText"/>
    <w:next w:val="CommentText"/>
    <w:rPr>
      <w:b/>
      <w:bCs/>
    </w:rPr>
  </w:style>
  <w:style w:type="paragraph" w:styleId="Date">
    <w:name w:val="Date"/>
    <w:basedOn w:val="Normal"/>
    <w:next w:val="Normal"/>
    <w:pPr>
      <w:ind w:leftChars="2500" w:left="100"/>
    </w:pPr>
  </w:style>
  <w:style w:type="paragraph" w:styleId="DocumentMap">
    <w:name w:val="Document Map"/>
    <w:basedOn w:val="Normal"/>
    <w:pPr>
      <w:shd w:val="clear" w:color="auto" w:fill="000080"/>
    </w:pPr>
  </w:style>
  <w:style w:type="paragraph" w:styleId="E-mailSignature">
    <w:name w:val="E-mail Signature"/>
    <w:basedOn w:val="Normal"/>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dnoteText">
    <w:name w:val="endnote text"/>
    <w:basedOn w:val="Normal"/>
    <w:pPr>
      <w:snapToGrid w:val="0"/>
    </w:pPr>
  </w:style>
  <w:style w:type="paragraph" w:styleId="EnvelopeAddress">
    <w:name w:val="envelope address"/>
    <w:basedOn w:val="Normal"/>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pPr>
      <w:snapToGrid w:val="0"/>
    </w:pPr>
    <w:rPr>
      <w:rFonts w:ascii="Arial" w:hAnsi="Arial" w:cs="Arial"/>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pPr>
    <w:rPr>
      <w:sz w:val="18"/>
      <w:szCs w:val="18"/>
    </w:rPr>
  </w:style>
  <w:style w:type="character" w:styleId="FootnoteReference">
    <w:name w:val="footnote reference"/>
    <w:basedOn w:val="DefaultParagraphFont"/>
    <w:rPr>
      <w:vertAlign w:val="superscript"/>
    </w:rPr>
  </w:style>
  <w:style w:type="paragraph" w:styleId="FootnoteText">
    <w:name w:val="footnote text"/>
    <w:basedOn w:val="Normal"/>
    <w:pPr>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rPr>
      <w:rFonts w:ascii="Courier New" w:hAnsi="Courier New" w:cs="Courier New"/>
      <w:sz w:val="20"/>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style>
  <w:style w:type="paragraph" w:styleId="Index2">
    <w:name w:val="index 2"/>
    <w:basedOn w:val="Normal"/>
    <w:next w:val="Normal"/>
    <w:pPr>
      <w:ind w:leftChars="200" w:left="200"/>
    </w:pPr>
  </w:style>
  <w:style w:type="paragraph" w:styleId="Index3">
    <w:name w:val="index 3"/>
    <w:basedOn w:val="Normal"/>
    <w:next w:val="Normal"/>
    <w:pPr>
      <w:ind w:leftChars="400" w:left="400"/>
    </w:pPr>
  </w:style>
  <w:style w:type="paragraph" w:styleId="Index4">
    <w:name w:val="index 4"/>
    <w:basedOn w:val="Normal"/>
    <w:next w:val="Normal"/>
    <w:pPr>
      <w:ind w:leftChars="600" w:left="600"/>
    </w:pPr>
  </w:style>
  <w:style w:type="paragraph" w:styleId="Index5">
    <w:name w:val="index 5"/>
    <w:basedOn w:val="Normal"/>
    <w:next w:val="Normal"/>
    <w:pPr>
      <w:ind w:leftChars="800" w:left="800"/>
    </w:pPr>
  </w:style>
  <w:style w:type="paragraph" w:styleId="Index6">
    <w:name w:val="index 6"/>
    <w:basedOn w:val="Normal"/>
    <w:next w:val="Normal"/>
    <w:pPr>
      <w:ind w:leftChars="1000" w:left="1000"/>
    </w:pPr>
  </w:style>
  <w:style w:type="paragraph" w:styleId="Index7">
    <w:name w:val="index 7"/>
    <w:basedOn w:val="Normal"/>
    <w:next w:val="Normal"/>
    <w:pPr>
      <w:ind w:leftChars="1200" w:left="1200"/>
    </w:pPr>
  </w:style>
  <w:style w:type="paragraph" w:styleId="Index8">
    <w:name w:val="index 8"/>
    <w:basedOn w:val="Normal"/>
    <w:next w:val="Normal"/>
    <w:pPr>
      <w:ind w:leftChars="1400" w:left="1400"/>
    </w:pPr>
  </w:style>
  <w:style w:type="paragraph" w:styleId="Index9">
    <w:name w:val="index 9"/>
    <w:basedOn w:val="Normal"/>
    <w:next w:val="Normal"/>
    <w:pPr>
      <w:ind w:leftChars="1600" w:left="1600"/>
    </w:pPr>
  </w:style>
  <w:style w:type="paragraph" w:styleId="IndexHeading">
    <w:name w:val="index heading"/>
    <w:basedOn w:val="Normal"/>
    <w:next w:val="Index1"/>
    <w:rPr>
      <w:rFonts w:ascii="Arial" w:hAnsi="Arial" w:cs="Arial"/>
      <w:b/>
      <w:bCs/>
    </w:rPr>
  </w:style>
  <w:style w:type="character" w:styleId="LineNumber">
    <w:name w:val="line number"/>
    <w:basedOn w:val="DefaultParagraphFont"/>
  </w:style>
  <w:style w:type="paragraph" w:styleId="List">
    <w:name w:val="List"/>
    <w:basedOn w:val="Normal"/>
    <w:pPr>
      <w:ind w:left="200" w:hangingChars="200" w:hanging="200"/>
    </w:pPr>
  </w:style>
  <w:style w:type="paragraph" w:styleId="List2">
    <w:name w:val="List 2"/>
    <w:basedOn w:val="Normal"/>
    <w:pPr>
      <w:ind w:leftChars="200" w:left="100" w:hangingChars="200" w:hanging="200"/>
    </w:pPr>
  </w:style>
  <w:style w:type="paragraph" w:styleId="List3">
    <w:name w:val="List 3"/>
    <w:basedOn w:val="Normal"/>
    <w:pPr>
      <w:ind w:leftChars="400" w:left="100" w:hangingChars="200" w:hanging="200"/>
    </w:pPr>
  </w:style>
  <w:style w:type="paragraph" w:styleId="List4">
    <w:name w:val="List 4"/>
    <w:basedOn w:val="Normal"/>
    <w:pPr>
      <w:ind w:leftChars="600" w:left="100" w:hangingChars="200" w:hanging="200"/>
    </w:pPr>
  </w:style>
  <w:style w:type="paragraph" w:styleId="List5">
    <w:name w:val="List 5"/>
    <w:basedOn w:val="Normal"/>
    <w:pPr>
      <w:ind w:leftChars="800" w:left="100" w:hangingChars="200" w:hanging="200"/>
    </w:pPr>
  </w:style>
  <w:style w:type="paragraph" w:styleId="ListBullet">
    <w:name w:val="List Bullet"/>
    <w:basedOn w:val="Normal"/>
    <w:pPr>
      <w:numPr>
        <w:numId w:val="1"/>
      </w:numPr>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pPr>
      <w:spacing w:after="120"/>
      <w:ind w:leftChars="200" w:left="420"/>
    </w:pPr>
  </w:style>
  <w:style w:type="paragraph" w:styleId="ListContinue2">
    <w:name w:val="List Continue 2"/>
    <w:basedOn w:val="Normal"/>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pPr>
      <w:spacing w:after="120"/>
      <w:ind w:leftChars="800" w:left="1680"/>
    </w:pPr>
  </w:style>
  <w:style w:type="paragraph" w:styleId="ListContinue5">
    <w:name w:val="List Continue 5"/>
    <w:basedOn w:val="Normal"/>
    <w:pPr>
      <w:spacing w:after="120"/>
      <w:ind w:leftChars="1000" w:left="21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pPr>
      <w:ind w:firstLineChars="200" w:firstLine="420"/>
    </w:pPr>
  </w:style>
  <w:style w:type="paragraph" w:styleId="NoteHeading">
    <w:name w:val="Note Heading"/>
    <w:basedOn w:val="Normal"/>
    <w:next w:val="Normal"/>
    <w:pPr>
      <w:jc w:val="center"/>
    </w:pPr>
  </w:style>
  <w:style w:type="character" w:styleId="PageNumber">
    <w:name w:val="page number"/>
    <w:basedOn w:val="DefaultParagraphFon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style>
  <w:style w:type="paragraph" w:styleId="Signature">
    <w:name w:val="Signature"/>
    <w:basedOn w:val="Normal"/>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pPr>
      <w:ind w:leftChars="200" w:left="420"/>
    </w:pPr>
  </w:style>
  <w:style w:type="paragraph" w:styleId="TableofFigures">
    <w:name w:val="table of figures"/>
    <w:basedOn w:val="Normal"/>
    <w:next w:val="Normal"/>
    <w:pPr>
      <w:ind w:leftChars="200" w:left="200" w:hangingChars="200" w:hanging="200"/>
    </w:pPr>
  </w:style>
  <w:style w:type="table" w:styleId="TableProfessional">
    <w:name w:val="Table Professional"/>
    <w:basedOn w:val="TableNormal"/>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pPr>
      <w:spacing w:before="120"/>
    </w:pPr>
    <w:rPr>
      <w:rFonts w:ascii="Arial" w:hAnsi="Arial" w:cs="Arial"/>
      <w:sz w:val="24"/>
      <w:szCs w:val="24"/>
    </w:rPr>
  </w:style>
  <w:style w:type="paragraph" w:styleId="TOC1">
    <w:name w:val="toc 1"/>
    <w:basedOn w:val="Normal"/>
    <w:next w:val="Normal"/>
    <w:uiPriority w:val="39"/>
  </w:style>
  <w:style w:type="paragraph" w:styleId="TOC2">
    <w:name w:val="toc 2"/>
    <w:basedOn w:val="Normal"/>
    <w:next w:val="Normal"/>
    <w:uiPriority w:val="39"/>
    <w:pPr>
      <w:ind w:leftChars="200" w:left="420"/>
    </w:pPr>
  </w:style>
  <w:style w:type="paragraph" w:styleId="TOC3">
    <w:name w:val="toc 3"/>
    <w:basedOn w:val="Normal"/>
    <w:next w:val="Normal"/>
    <w:uiPriority w:val="39"/>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pPr>
      <w:ind w:leftChars="1600" w:left="3360"/>
    </w:pPr>
  </w:style>
  <w:style w:type="table" w:styleId="LightShading">
    <w:name w:val="Light Shading"/>
    <w:basedOn w:val="TableNormal"/>
    <w:uiPriority w:val="60"/>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Spacing">
    <w:name w:val="No Spacing"/>
    <w:uiPriority w:val="1"/>
    <w:qFormat/>
    <w:rPr>
      <w:rFonts w:eastAsiaTheme="minorHAnsi"/>
      <w:sz w:val="22"/>
      <w:szCs w:val="22"/>
    </w:rPr>
  </w:style>
  <w:style w:type="paragraph" w:styleId="ListParagraph">
    <w:name w:val="List Paragraph"/>
    <w:basedOn w:val="Normal"/>
    <w:link w:val="ListParagraphChar"/>
    <w:uiPriority w:val="34"/>
    <w:qFormat/>
    <w:pPr>
      <w:ind w:left="720"/>
      <w:contextualSpacing/>
    </w:pPr>
  </w:style>
  <w:style w:type="character" w:customStyle="1" w:styleId="15">
    <w:name w:val="15"/>
    <w:basedOn w:val="DefaultParagraphFont"/>
    <w:qFormat/>
    <w:rsid w:val="006216C7"/>
    <w:rPr>
      <w:rFonts w:ascii="Times New Roman" w:hAnsi="Times New Roman" w:cs="Times New Roman" w:hint="default"/>
      <w:b/>
      <w:bCs/>
    </w:rPr>
  </w:style>
  <w:style w:type="character" w:customStyle="1" w:styleId="ListParagraphChar">
    <w:name w:val="List Paragraph Char"/>
    <w:link w:val="ListParagraph"/>
    <w:uiPriority w:val="34"/>
    <w:qFormat/>
    <w:rsid w:val="006216C7"/>
    <w:rPr>
      <w:rFonts w:eastAsiaTheme="minorHAnsi"/>
      <w:sz w:val="22"/>
      <w:szCs w:val="22"/>
    </w:rPr>
  </w:style>
  <w:style w:type="character" w:customStyle="1" w:styleId="HeaderChar">
    <w:name w:val="Header Char"/>
    <w:basedOn w:val="DefaultParagraphFont"/>
    <w:link w:val="Header"/>
    <w:uiPriority w:val="99"/>
    <w:rsid w:val="000A4F3C"/>
    <w:rPr>
      <w:rFonts w:eastAsiaTheme="minorHAnsi"/>
      <w:sz w:val="18"/>
      <w:szCs w:val="18"/>
    </w:rPr>
  </w:style>
  <w:style w:type="paragraph" w:styleId="TOCHeading">
    <w:name w:val="TOC Heading"/>
    <w:basedOn w:val="Heading1"/>
    <w:next w:val="Normal"/>
    <w:uiPriority w:val="39"/>
    <w:unhideWhenUsed/>
    <w:qFormat/>
    <w:rsid w:val="000A4F3C"/>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08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112248-AA81-454A-A098-CFCC765B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Pages>
  <Words>4889</Words>
  <Characters>27870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Tuyên Nguyễn</dc:creator>
  <cp:lastModifiedBy>Techsi.vn</cp:lastModifiedBy>
  <cp:revision>29</cp:revision>
  <cp:lastPrinted>2025-11-06T01:03:00Z</cp:lastPrinted>
  <dcterms:created xsi:type="dcterms:W3CDTF">2022-12-17T13:36:00Z</dcterms:created>
  <dcterms:modified xsi:type="dcterms:W3CDTF">2025-11-06T01:05:00Z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72919FCD952E49A98C6355E6E1E764AC</vt:lpwstr>
  </property>
</Properties>
</file>