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3AA5" w:rsidRPr="00F93AA5" w:rsidRDefault="00F93AA5" w:rsidP="00F93AA5">
      <w:pPr>
        <w:ind w:firstLineChars="150" w:firstLine="420"/>
        <w:jc w:val="center"/>
        <w:rPr>
          <w:rFonts w:ascii="Times New Roman" w:hAnsi="Times New Roman"/>
          <w:b/>
        </w:rPr>
      </w:pPr>
      <w:r w:rsidRPr="00F93AA5">
        <w:rPr>
          <w:rFonts w:ascii="Times New Roman" w:hAnsi="Times New Roman"/>
          <w:b/>
        </w:rPr>
        <w:t>THAM QUAN DI TÍCH LỊCH SỬ ĐỊA PHƯƠNG</w:t>
      </w:r>
    </w:p>
    <w:p w:rsidR="00D6111C" w:rsidRDefault="00C05405" w:rsidP="00C05405">
      <w:pPr>
        <w:pStyle w:val="BodyTextFirstIndent"/>
        <w:ind w:firstLine="280"/>
        <w:rPr>
          <w:rFonts w:ascii="Times New Roman" w:hAnsi="Times New Roman"/>
        </w:rPr>
      </w:pPr>
      <w:r w:rsidRPr="00C05405">
        <w:rPr>
          <w:rFonts w:ascii="Times New Roman" w:hAnsi="Times New Roman"/>
          <w:lang w:val="vi"/>
        </w:rPr>
        <w:t>Thực hiện Kế hoạch số 207-KH/QU ngày 18/01/2024 của Quận ủy Long Biên</w:t>
      </w:r>
      <w:r w:rsidRPr="00C05405">
        <w:rPr>
          <w:rFonts w:ascii="Times New Roman" w:hAnsi="Times New Roman"/>
          <w:spacing w:val="-18"/>
          <w:lang w:val="vi"/>
        </w:rPr>
        <w:t xml:space="preserve"> </w:t>
      </w:r>
      <w:r w:rsidRPr="00C05405">
        <w:rPr>
          <w:rFonts w:ascii="Times New Roman" w:hAnsi="Times New Roman"/>
          <w:lang w:val="vi"/>
        </w:rPr>
        <w:t>về</w:t>
      </w:r>
      <w:r w:rsidRPr="00C05405">
        <w:rPr>
          <w:rFonts w:ascii="Times New Roman" w:hAnsi="Times New Roman"/>
          <w:spacing w:val="-17"/>
          <w:lang w:val="vi"/>
        </w:rPr>
        <w:t xml:space="preserve"> </w:t>
      </w:r>
      <w:r w:rsidRPr="00C05405">
        <w:rPr>
          <w:rFonts w:ascii="Times New Roman" w:hAnsi="Times New Roman"/>
          <w:lang w:val="vi"/>
        </w:rPr>
        <w:t>thực</w:t>
      </w:r>
      <w:r w:rsidRPr="00C05405">
        <w:rPr>
          <w:rFonts w:ascii="Times New Roman" w:hAnsi="Times New Roman"/>
          <w:spacing w:val="-18"/>
          <w:lang w:val="vi"/>
        </w:rPr>
        <w:t xml:space="preserve"> </w:t>
      </w:r>
      <w:r w:rsidRPr="00C05405">
        <w:rPr>
          <w:rFonts w:ascii="Times New Roman" w:hAnsi="Times New Roman"/>
          <w:lang w:val="vi"/>
        </w:rPr>
        <w:t>hiện</w:t>
      </w:r>
      <w:r w:rsidRPr="00C05405">
        <w:rPr>
          <w:rFonts w:ascii="Times New Roman" w:hAnsi="Times New Roman"/>
          <w:spacing w:val="-17"/>
          <w:lang w:val="vi"/>
        </w:rPr>
        <w:t xml:space="preserve"> </w:t>
      </w:r>
      <w:r w:rsidRPr="00C05405">
        <w:rPr>
          <w:rFonts w:ascii="Times New Roman" w:hAnsi="Times New Roman"/>
          <w:lang w:val="vi"/>
        </w:rPr>
        <w:t>Chương</w:t>
      </w:r>
      <w:r w:rsidRPr="00C05405">
        <w:rPr>
          <w:rFonts w:ascii="Times New Roman" w:hAnsi="Times New Roman"/>
          <w:spacing w:val="-18"/>
          <w:lang w:val="vi"/>
        </w:rPr>
        <w:t xml:space="preserve"> </w:t>
      </w:r>
      <w:r w:rsidRPr="00C05405">
        <w:rPr>
          <w:rFonts w:ascii="Times New Roman" w:hAnsi="Times New Roman"/>
          <w:lang w:val="vi"/>
        </w:rPr>
        <w:t>trình</w:t>
      </w:r>
      <w:r w:rsidRPr="00C05405">
        <w:rPr>
          <w:rFonts w:ascii="Times New Roman" w:hAnsi="Times New Roman"/>
          <w:spacing w:val="-17"/>
          <w:lang w:val="vi"/>
        </w:rPr>
        <w:t xml:space="preserve"> </w:t>
      </w:r>
      <w:r w:rsidRPr="00C05405">
        <w:rPr>
          <w:rFonts w:ascii="Times New Roman" w:hAnsi="Times New Roman"/>
          <w:lang w:val="vi"/>
        </w:rPr>
        <w:t>02-CTr/QU</w:t>
      </w:r>
      <w:r w:rsidRPr="00C05405">
        <w:rPr>
          <w:rFonts w:ascii="Times New Roman" w:hAnsi="Times New Roman"/>
          <w:spacing w:val="-18"/>
          <w:lang w:val="vi"/>
        </w:rPr>
        <w:t xml:space="preserve"> </w:t>
      </w:r>
      <w:r w:rsidRPr="00C05405">
        <w:rPr>
          <w:rFonts w:ascii="Times New Roman" w:hAnsi="Times New Roman"/>
          <w:lang w:val="vi"/>
        </w:rPr>
        <w:t>của</w:t>
      </w:r>
      <w:r w:rsidRPr="00C05405">
        <w:rPr>
          <w:rFonts w:ascii="Times New Roman" w:hAnsi="Times New Roman"/>
          <w:spacing w:val="-17"/>
          <w:lang w:val="vi"/>
        </w:rPr>
        <w:t xml:space="preserve"> </w:t>
      </w:r>
      <w:r w:rsidRPr="00C05405">
        <w:rPr>
          <w:rFonts w:ascii="Times New Roman" w:hAnsi="Times New Roman"/>
          <w:lang w:val="vi"/>
        </w:rPr>
        <w:t>Quận</w:t>
      </w:r>
      <w:r w:rsidRPr="00C05405">
        <w:rPr>
          <w:rFonts w:ascii="Times New Roman" w:hAnsi="Times New Roman"/>
          <w:spacing w:val="-15"/>
          <w:lang w:val="vi"/>
        </w:rPr>
        <w:t xml:space="preserve"> </w:t>
      </w:r>
      <w:r w:rsidRPr="00C05405">
        <w:rPr>
          <w:rFonts w:ascii="Times New Roman" w:hAnsi="Times New Roman"/>
          <w:lang w:val="vi"/>
        </w:rPr>
        <w:t>ủy</w:t>
      </w:r>
      <w:r w:rsidRPr="00C05405">
        <w:rPr>
          <w:rFonts w:ascii="Times New Roman" w:hAnsi="Times New Roman"/>
          <w:spacing w:val="-18"/>
          <w:lang w:val="vi"/>
        </w:rPr>
        <w:t xml:space="preserve"> </w:t>
      </w:r>
      <w:r w:rsidRPr="00C05405">
        <w:rPr>
          <w:rFonts w:ascii="Times New Roman" w:hAnsi="Times New Roman"/>
          <w:lang w:val="vi"/>
        </w:rPr>
        <w:t>về</w:t>
      </w:r>
      <w:r w:rsidRPr="00C05405">
        <w:rPr>
          <w:rFonts w:ascii="Times New Roman" w:hAnsi="Times New Roman"/>
          <w:spacing w:val="-16"/>
          <w:lang w:val="vi"/>
        </w:rPr>
        <w:t xml:space="preserve"> </w:t>
      </w:r>
      <w:r w:rsidRPr="00C05405">
        <w:rPr>
          <w:rFonts w:ascii="Times New Roman" w:hAnsi="Times New Roman"/>
          <w:lang w:val="vi"/>
        </w:rPr>
        <w:t>“Nâng</w:t>
      </w:r>
      <w:r w:rsidRPr="00C05405">
        <w:rPr>
          <w:rFonts w:ascii="Times New Roman" w:hAnsi="Times New Roman"/>
          <w:spacing w:val="-16"/>
          <w:lang w:val="vi"/>
        </w:rPr>
        <w:t xml:space="preserve"> </w:t>
      </w:r>
      <w:r w:rsidRPr="00C05405">
        <w:rPr>
          <w:rFonts w:ascii="Times New Roman" w:hAnsi="Times New Roman"/>
          <w:lang w:val="vi"/>
        </w:rPr>
        <w:t>cao</w:t>
      </w:r>
      <w:r w:rsidRPr="00C05405">
        <w:rPr>
          <w:rFonts w:ascii="Times New Roman" w:hAnsi="Times New Roman"/>
          <w:spacing w:val="-16"/>
          <w:lang w:val="vi"/>
        </w:rPr>
        <w:t xml:space="preserve"> </w:t>
      </w:r>
      <w:r w:rsidRPr="00C05405">
        <w:rPr>
          <w:rFonts w:ascii="Times New Roman" w:hAnsi="Times New Roman"/>
          <w:lang w:val="vi"/>
        </w:rPr>
        <w:t>chất</w:t>
      </w:r>
      <w:r w:rsidRPr="00C05405">
        <w:rPr>
          <w:rFonts w:ascii="Times New Roman" w:hAnsi="Times New Roman"/>
          <w:spacing w:val="-16"/>
          <w:lang w:val="vi"/>
        </w:rPr>
        <w:t xml:space="preserve"> </w:t>
      </w:r>
      <w:r w:rsidRPr="00C05405">
        <w:rPr>
          <w:rFonts w:ascii="Times New Roman" w:hAnsi="Times New Roman"/>
          <w:lang w:val="vi"/>
        </w:rPr>
        <w:t>lượng cuộc</w:t>
      </w:r>
      <w:r w:rsidRPr="00C05405">
        <w:rPr>
          <w:rFonts w:ascii="Times New Roman" w:hAnsi="Times New Roman"/>
          <w:spacing w:val="-9"/>
          <w:lang w:val="vi"/>
        </w:rPr>
        <w:t xml:space="preserve"> </w:t>
      </w:r>
      <w:r w:rsidRPr="00C05405">
        <w:rPr>
          <w:rFonts w:ascii="Times New Roman" w:hAnsi="Times New Roman"/>
          <w:lang w:val="vi"/>
        </w:rPr>
        <w:t>sống</w:t>
      </w:r>
      <w:r w:rsidRPr="00C05405">
        <w:rPr>
          <w:rFonts w:ascii="Times New Roman" w:hAnsi="Times New Roman"/>
          <w:spacing w:val="-8"/>
          <w:lang w:val="vi"/>
        </w:rPr>
        <w:t xml:space="preserve"> </w:t>
      </w:r>
      <w:r w:rsidRPr="00C05405">
        <w:rPr>
          <w:rFonts w:ascii="Times New Roman" w:hAnsi="Times New Roman"/>
          <w:lang w:val="vi"/>
        </w:rPr>
        <w:t>người</w:t>
      </w:r>
      <w:r w:rsidRPr="00C05405">
        <w:rPr>
          <w:rFonts w:ascii="Times New Roman" w:hAnsi="Times New Roman"/>
          <w:spacing w:val="-8"/>
          <w:lang w:val="vi"/>
        </w:rPr>
        <w:t xml:space="preserve"> </w:t>
      </w:r>
      <w:r w:rsidRPr="00C05405">
        <w:rPr>
          <w:rFonts w:ascii="Times New Roman" w:hAnsi="Times New Roman"/>
          <w:lang w:val="vi"/>
        </w:rPr>
        <w:t>dân</w:t>
      </w:r>
      <w:r w:rsidRPr="00C05405">
        <w:rPr>
          <w:rFonts w:ascii="Times New Roman" w:hAnsi="Times New Roman"/>
          <w:spacing w:val="-8"/>
          <w:lang w:val="vi"/>
        </w:rPr>
        <w:t xml:space="preserve"> </w:t>
      </w:r>
      <w:r w:rsidRPr="00C05405">
        <w:rPr>
          <w:rFonts w:ascii="Times New Roman" w:hAnsi="Times New Roman"/>
          <w:lang w:val="vi"/>
        </w:rPr>
        <w:t>trên</w:t>
      </w:r>
      <w:r w:rsidRPr="00C05405">
        <w:rPr>
          <w:rFonts w:ascii="Times New Roman" w:hAnsi="Times New Roman"/>
          <w:spacing w:val="-8"/>
          <w:lang w:val="vi"/>
        </w:rPr>
        <w:t xml:space="preserve"> </w:t>
      </w:r>
      <w:r w:rsidRPr="00C05405">
        <w:rPr>
          <w:rFonts w:ascii="Times New Roman" w:hAnsi="Times New Roman"/>
          <w:lang w:val="vi"/>
        </w:rPr>
        <w:t>địa</w:t>
      </w:r>
      <w:r w:rsidRPr="00C05405">
        <w:rPr>
          <w:rFonts w:ascii="Times New Roman" w:hAnsi="Times New Roman"/>
          <w:spacing w:val="-9"/>
          <w:lang w:val="vi"/>
        </w:rPr>
        <w:t xml:space="preserve"> </w:t>
      </w:r>
      <w:r w:rsidRPr="00C05405">
        <w:rPr>
          <w:rFonts w:ascii="Times New Roman" w:hAnsi="Times New Roman"/>
          <w:lang w:val="vi"/>
        </w:rPr>
        <w:t>bàn</w:t>
      </w:r>
      <w:r w:rsidRPr="00C05405">
        <w:rPr>
          <w:rFonts w:ascii="Times New Roman" w:hAnsi="Times New Roman"/>
          <w:spacing w:val="-8"/>
          <w:lang w:val="vi"/>
        </w:rPr>
        <w:t xml:space="preserve"> </w:t>
      </w:r>
      <w:r w:rsidRPr="00C05405">
        <w:rPr>
          <w:rFonts w:ascii="Times New Roman" w:hAnsi="Times New Roman"/>
          <w:lang w:val="vi"/>
        </w:rPr>
        <w:t>quận</w:t>
      </w:r>
      <w:r w:rsidRPr="00C05405">
        <w:rPr>
          <w:rFonts w:ascii="Times New Roman" w:hAnsi="Times New Roman"/>
          <w:spacing w:val="-8"/>
          <w:lang w:val="vi"/>
        </w:rPr>
        <w:t xml:space="preserve"> </w:t>
      </w:r>
      <w:r w:rsidRPr="00C05405">
        <w:rPr>
          <w:rFonts w:ascii="Times New Roman" w:hAnsi="Times New Roman"/>
          <w:lang w:val="vi"/>
        </w:rPr>
        <w:t>Long</w:t>
      </w:r>
      <w:r w:rsidRPr="00C05405">
        <w:rPr>
          <w:rFonts w:ascii="Times New Roman" w:hAnsi="Times New Roman"/>
          <w:spacing w:val="-8"/>
          <w:lang w:val="vi"/>
        </w:rPr>
        <w:t xml:space="preserve"> </w:t>
      </w:r>
      <w:r w:rsidRPr="00C05405">
        <w:rPr>
          <w:rFonts w:ascii="Times New Roman" w:hAnsi="Times New Roman"/>
          <w:lang w:val="vi"/>
        </w:rPr>
        <w:t>Biên,</w:t>
      </w:r>
      <w:r w:rsidRPr="00C05405">
        <w:rPr>
          <w:rFonts w:ascii="Times New Roman" w:hAnsi="Times New Roman"/>
          <w:spacing w:val="-10"/>
          <w:lang w:val="vi"/>
        </w:rPr>
        <w:t xml:space="preserve"> </w:t>
      </w:r>
      <w:r w:rsidRPr="00C05405">
        <w:rPr>
          <w:rFonts w:ascii="Times New Roman" w:hAnsi="Times New Roman"/>
          <w:lang w:val="vi"/>
        </w:rPr>
        <w:t>nhiệm</w:t>
      </w:r>
      <w:r w:rsidRPr="00C05405">
        <w:rPr>
          <w:rFonts w:ascii="Times New Roman" w:hAnsi="Times New Roman"/>
          <w:spacing w:val="-14"/>
          <w:lang w:val="vi"/>
        </w:rPr>
        <w:t xml:space="preserve"> </w:t>
      </w:r>
      <w:r w:rsidRPr="00C05405">
        <w:rPr>
          <w:rFonts w:ascii="Times New Roman" w:hAnsi="Times New Roman"/>
          <w:lang w:val="vi"/>
        </w:rPr>
        <w:t>vụ</w:t>
      </w:r>
      <w:r w:rsidRPr="00C05405">
        <w:rPr>
          <w:rFonts w:ascii="Times New Roman" w:hAnsi="Times New Roman"/>
          <w:spacing w:val="-8"/>
          <w:lang w:val="vi"/>
        </w:rPr>
        <w:t xml:space="preserve"> </w:t>
      </w:r>
      <w:r w:rsidRPr="00C05405">
        <w:rPr>
          <w:rFonts w:ascii="Times New Roman" w:hAnsi="Times New Roman"/>
          <w:lang w:val="vi"/>
        </w:rPr>
        <w:t>và</w:t>
      </w:r>
      <w:r w:rsidRPr="00C05405">
        <w:rPr>
          <w:rFonts w:ascii="Times New Roman" w:hAnsi="Times New Roman"/>
          <w:spacing w:val="-9"/>
          <w:lang w:val="vi"/>
        </w:rPr>
        <w:t xml:space="preserve"> </w:t>
      </w:r>
      <w:r w:rsidRPr="00C05405">
        <w:rPr>
          <w:rFonts w:ascii="Times New Roman" w:hAnsi="Times New Roman"/>
          <w:lang w:val="vi"/>
        </w:rPr>
        <w:t>giải</w:t>
      </w:r>
      <w:r w:rsidRPr="00C05405">
        <w:rPr>
          <w:rFonts w:ascii="Times New Roman" w:hAnsi="Times New Roman"/>
          <w:spacing w:val="-8"/>
          <w:lang w:val="vi"/>
        </w:rPr>
        <w:t xml:space="preserve"> </w:t>
      </w:r>
      <w:r w:rsidRPr="00C05405">
        <w:rPr>
          <w:rFonts w:ascii="Times New Roman" w:hAnsi="Times New Roman"/>
          <w:lang w:val="vi"/>
        </w:rPr>
        <w:t>pháp</w:t>
      </w:r>
      <w:r w:rsidRPr="00C05405">
        <w:rPr>
          <w:rFonts w:ascii="Times New Roman" w:hAnsi="Times New Roman"/>
          <w:spacing w:val="-8"/>
          <w:lang w:val="vi"/>
        </w:rPr>
        <w:t xml:space="preserve"> </w:t>
      </w:r>
      <w:r w:rsidRPr="00C05405">
        <w:rPr>
          <w:rFonts w:ascii="Times New Roman" w:hAnsi="Times New Roman"/>
          <w:lang w:val="vi"/>
        </w:rPr>
        <w:t>chủ</w:t>
      </w:r>
      <w:r w:rsidRPr="00C05405">
        <w:rPr>
          <w:rFonts w:ascii="Times New Roman" w:hAnsi="Times New Roman"/>
          <w:spacing w:val="-8"/>
          <w:lang w:val="vi"/>
        </w:rPr>
        <w:t xml:space="preserve"> </w:t>
      </w:r>
      <w:r w:rsidRPr="00C05405">
        <w:rPr>
          <w:rFonts w:ascii="Times New Roman" w:hAnsi="Times New Roman"/>
          <w:lang w:val="vi"/>
        </w:rPr>
        <w:t>yếu giai đoạn</w:t>
      </w:r>
      <w:r w:rsidRPr="00C05405">
        <w:rPr>
          <w:rFonts w:ascii="Times New Roman" w:hAnsi="Times New Roman"/>
          <w:spacing w:val="-1"/>
          <w:lang w:val="vi"/>
        </w:rPr>
        <w:t xml:space="preserve"> </w:t>
      </w:r>
      <w:r w:rsidRPr="00C05405">
        <w:rPr>
          <w:rFonts w:ascii="Times New Roman" w:hAnsi="Times New Roman"/>
          <w:lang w:val="vi"/>
        </w:rPr>
        <w:t>2020 - 2025”</w:t>
      </w:r>
      <w:r w:rsidRPr="00C05405">
        <w:rPr>
          <w:rFonts w:ascii="Times New Roman" w:hAnsi="Times New Roman"/>
          <w:spacing w:val="-1"/>
          <w:lang w:val="vi"/>
        </w:rPr>
        <w:t xml:space="preserve"> </w:t>
      </w:r>
      <w:r w:rsidRPr="00C05405">
        <w:rPr>
          <w:rFonts w:ascii="Times New Roman" w:hAnsi="Times New Roman"/>
          <w:lang w:val="vi"/>
        </w:rPr>
        <w:t>năm</w:t>
      </w:r>
      <w:r w:rsidRPr="00C05405">
        <w:rPr>
          <w:rFonts w:ascii="Times New Roman" w:hAnsi="Times New Roman"/>
          <w:spacing w:val="-5"/>
          <w:lang w:val="vi"/>
        </w:rPr>
        <w:t xml:space="preserve"> </w:t>
      </w:r>
      <w:r w:rsidRPr="00C05405">
        <w:rPr>
          <w:rFonts w:ascii="Times New Roman" w:hAnsi="Times New Roman"/>
          <w:lang w:val="vi"/>
        </w:rPr>
        <w:t>2024</w:t>
      </w:r>
      <w:r>
        <w:rPr>
          <w:rFonts w:ascii="Times New Roman" w:hAnsi="Times New Roman"/>
        </w:rPr>
        <w:t>.</w:t>
      </w:r>
    </w:p>
    <w:p w:rsidR="00A51F71" w:rsidRDefault="00C05405" w:rsidP="009B1825">
      <w:pPr>
        <w:ind w:firstLineChars="150" w:firstLine="420"/>
        <w:jc w:val="both"/>
        <w:rPr>
          <w:rFonts w:ascii="Times New Roman" w:hAnsi="Times New Roman"/>
        </w:rPr>
      </w:pPr>
      <w:r>
        <w:rPr>
          <w:rFonts w:ascii="Times New Roman" w:hAnsi="Times New Roman"/>
        </w:rPr>
        <w:t>Sáng</w:t>
      </w:r>
      <w:r w:rsidR="00F26562">
        <w:rPr>
          <w:rFonts w:ascii="Times New Roman" w:hAnsi="Times New Roman"/>
        </w:rPr>
        <w:t xml:space="preserve"> ngày 9/11/2024, trường THCS Sài Đồng đã tổ chức chuyến tham quan khu di tích lịch sử cho học sinh khối 6 tại Đền Trấn Vũ</w:t>
      </w:r>
      <w:r>
        <w:rPr>
          <w:rFonts w:ascii="Times New Roman" w:hAnsi="Times New Roman"/>
        </w:rPr>
        <w:t>( Phường Thạch Bàn)</w:t>
      </w:r>
      <w:r w:rsidR="00F26562">
        <w:rPr>
          <w:rFonts w:ascii="Times New Roman" w:hAnsi="Times New Roman"/>
        </w:rPr>
        <w:t xml:space="preserve"> và Đình</w:t>
      </w:r>
      <w:r>
        <w:rPr>
          <w:rFonts w:ascii="Times New Roman" w:hAnsi="Times New Roman"/>
        </w:rPr>
        <w:t>,</w:t>
      </w:r>
      <w:r w:rsidR="00F26562">
        <w:rPr>
          <w:rFonts w:ascii="Times New Roman" w:hAnsi="Times New Roman"/>
        </w:rPr>
        <w:t xml:space="preserve"> chùa Lệ Mật</w:t>
      </w:r>
      <w:r>
        <w:rPr>
          <w:rFonts w:ascii="Times New Roman" w:hAnsi="Times New Roman"/>
        </w:rPr>
        <w:t>(Phường Việt Hưng)</w:t>
      </w:r>
      <w:r w:rsidR="00D61382">
        <w:rPr>
          <w:rFonts w:ascii="Times New Roman" w:hAnsi="Times New Roman"/>
        </w:rPr>
        <w:t>.</w:t>
      </w:r>
    </w:p>
    <w:p w:rsidR="00D61382" w:rsidRDefault="00F26562">
      <w:pPr>
        <w:ind w:firstLineChars="150" w:firstLine="420"/>
        <w:jc w:val="both"/>
        <w:rPr>
          <w:rFonts w:ascii="Times New Roman" w:hAnsi="Times New Roman"/>
        </w:rPr>
      </w:pPr>
      <w:r>
        <w:rPr>
          <w:rFonts w:ascii="Times New Roman" w:hAnsi="Times New Roman"/>
        </w:rPr>
        <w:t xml:space="preserve">Trong không khí của những ngày đầu đông, có một chút se se lạnh, học sinh khối 6 trường THCS Sài Đồng vô </w:t>
      </w:r>
      <w:r>
        <w:rPr>
          <w:rFonts w:ascii="Times New Roman" w:hAnsi="Times New Roman"/>
        </w:rPr>
        <w:t>cùng náo nức tham gia chuyến tham quan tại các di tích lịch sử nơi mình sinh ra.</w:t>
      </w:r>
    </w:p>
    <w:p w:rsidR="00D61382" w:rsidRDefault="00D61382" w:rsidP="00D61382">
      <w:pPr>
        <w:ind w:firstLineChars="150" w:firstLine="420"/>
        <w:jc w:val="both"/>
        <w:rPr>
          <w:rFonts w:ascii="Times New Roman" w:hAnsi="Times New Roman"/>
        </w:rPr>
      </w:pPr>
      <w:r>
        <w:rPr>
          <w:rFonts w:ascii="Times New Roman" w:hAnsi="Times New Roman"/>
        </w:rPr>
        <w:t>Đây là một hoạt động ý nghĩa, bổ ích đối với các em học sinh. Tại các địa danh này, học sinh và các thầy cô giáo nhà trường được tham quan, tìm hiểu về kiến trúc về những di tích lịch sử, về các danh tướng của quê hương Long Biên. Tập thể giáo viên và 317 em học sinh khối 6 trường THCS Sài Đồng đã thành tâm làm lễ dâng hương tỏ lòng thành kính đối với các bậc tiền nhân có công với đất nước. Sau đó cô và trò được nghe giới thiệu về nguồn gốc tên gọi của Đình, lịch sử hình thành các di tích này.</w:t>
      </w:r>
    </w:p>
    <w:p w:rsidR="009B1825" w:rsidRPr="009B1825" w:rsidRDefault="009B1825" w:rsidP="00D61382">
      <w:pPr>
        <w:ind w:firstLineChars="150" w:firstLine="420"/>
        <w:jc w:val="both"/>
        <w:rPr>
          <w:rFonts w:ascii="Times New Roman" w:hAnsi="Times New Roman"/>
          <w:i/>
        </w:rPr>
      </w:pPr>
      <w:r w:rsidRPr="009B1825">
        <w:rPr>
          <w:rFonts w:ascii="Times New Roman" w:hAnsi="Times New Roman"/>
          <w:i/>
        </w:rPr>
        <w:t>Dưới đây là một số hình ảnh của buổi tham quan di tích lịch sử địa phương</w:t>
      </w:r>
    </w:p>
    <w:p w:rsidR="00A51F71" w:rsidRPr="00D61382" w:rsidRDefault="009B1825" w:rsidP="009B1825">
      <w:pPr>
        <w:rPr>
          <w:rFonts w:ascii="Times New Roman" w:hAnsi="Times New Roman"/>
        </w:rPr>
      </w:pPr>
      <w:r>
        <w:rPr>
          <w:noProof/>
          <w:lang w:eastAsia="en-US"/>
        </w:rPr>
        <w:drawing>
          <wp:inline distT="0" distB="0" distL="114300" distR="114300" wp14:anchorId="75F48ED7" wp14:editId="4218CD69">
            <wp:extent cx="5609064" cy="3077737"/>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8"/>
                    <a:stretch>
                      <a:fillRect/>
                    </a:stretch>
                  </pic:blipFill>
                  <pic:spPr>
                    <a:xfrm>
                      <a:off x="0" y="0"/>
                      <a:ext cx="5609064" cy="3077737"/>
                    </a:xfrm>
                    <a:prstGeom prst="rect">
                      <a:avLst/>
                    </a:prstGeom>
                    <a:noFill/>
                    <a:ln>
                      <a:noFill/>
                    </a:ln>
                  </pic:spPr>
                </pic:pic>
              </a:graphicData>
            </a:graphic>
          </wp:inline>
        </w:drawing>
      </w:r>
    </w:p>
    <w:p w:rsidR="00A51F71" w:rsidRDefault="00F26562">
      <w:pPr>
        <w:ind w:firstLineChars="150" w:firstLine="420"/>
        <w:jc w:val="both"/>
        <w:rPr>
          <w:rFonts w:ascii="Times New Roman" w:hAnsi="Times New Roman"/>
        </w:rPr>
      </w:pPr>
      <w:r>
        <w:rPr>
          <w:lang w:val="vi-VN"/>
        </w:rPr>
        <w:t xml:space="preserve">      </w:t>
      </w:r>
    </w:p>
    <w:p w:rsidR="00A51F71" w:rsidRDefault="00F26562">
      <w:pPr>
        <w:jc w:val="both"/>
      </w:pPr>
      <w:r>
        <w:rPr>
          <w:noProof/>
          <w:lang w:eastAsia="en-US"/>
        </w:rPr>
        <w:lastRenderedPageBreak/>
        <w:drawing>
          <wp:inline distT="0" distB="0" distL="114300" distR="114300">
            <wp:extent cx="2677795" cy="2235200"/>
            <wp:effectExtent l="0" t="0" r="8255"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9"/>
                    <a:stretch>
                      <a:fillRect/>
                    </a:stretch>
                  </pic:blipFill>
                  <pic:spPr>
                    <a:xfrm>
                      <a:off x="0" y="0"/>
                      <a:ext cx="2677795" cy="2235200"/>
                    </a:xfrm>
                    <a:prstGeom prst="rect">
                      <a:avLst/>
                    </a:prstGeom>
                    <a:noFill/>
                    <a:ln>
                      <a:noFill/>
                    </a:ln>
                  </pic:spPr>
                </pic:pic>
              </a:graphicData>
            </a:graphic>
          </wp:inline>
        </w:drawing>
      </w:r>
      <w:r>
        <w:rPr>
          <w:lang w:val="vi-VN"/>
        </w:rPr>
        <w:t xml:space="preserve">   </w:t>
      </w:r>
      <w:r>
        <w:rPr>
          <w:noProof/>
          <w:lang w:eastAsia="en-US"/>
        </w:rPr>
        <w:drawing>
          <wp:inline distT="0" distB="0" distL="114300" distR="114300">
            <wp:extent cx="2673350" cy="2258695"/>
            <wp:effectExtent l="0" t="0" r="1270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0"/>
                    <a:stretch>
                      <a:fillRect/>
                    </a:stretch>
                  </pic:blipFill>
                  <pic:spPr>
                    <a:xfrm>
                      <a:off x="0" y="0"/>
                      <a:ext cx="2673350" cy="2258695"/>
                    </a:xfrm>
                    <a:prstGeom prst="rect">
                      <a:avLst/>
                    </a:prstGeom>
                    <a:noFill/>
                    <a:ln>
                      <a:noFill/>
                    </a:ln>
                  </pic:spPr>
                </pic:pic>
              </a:graphicData>
            </a:graphic>
          </wp:inline>
        </w:drawing>
      </w:r>
    </w:p>
    <w:p w:rsidR="00A51F71" w:rsidRDefault="009B1825">
      <w:pPr>
        <w:jc w:val="both"/>
        <w:rPr>
          <w:rFonts w:ascii="Times New Roman" w:hAnsi="Times New Roman"/>
        </w:rPr>
      </w:pPr>
      <w:r>
        <w:rPr>
          <w:noProof/>
          <w:lang w:eastAsia="en-US"/>
        </w:rPr>
        <w:drawing>
          <wp:inline distT="0" distB="0" distL="114300" distR="114300" wp14:anchorId="6F100548" wp14:editId="54A78840">
            <wp:extent cx="5542156" cy="3389971"/>
            <wp:effectExtent l="0" t="0" r="190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a:stretch>
                      <a:fillRect/>
                    </a:stretch>
                  </pic:blipFill>
                  <pic:spPr>
                    <a:xfrm>
                      <a:off x="0" y="0"/>
                      <a:ext cx="5542352" cy="3390091"/>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301"/>
      </w:tblGrid>
      <w:tr w:rsidR="00481A5E" w:rsidTr="00481A5E">
        <w:tc>
          <w:tcPr>
            <w:tcW w:w="4643" w:type="dxa"/>
          </w:tcPr>
          <w:p w:rsidR="00481A5E" w:rsidRDefault="00481A5E">
            <w:pPr>
              <w:rPr>
                <w:rFonts w:ascii="Times New Roman" w:hAnsi="Times New Roman"/>
              </w:rPr>
            </w:pPr>
            <w:r w:rsidRPr="00481A5E">
              <w:rPr>
                <w:rFonts w:ascii="Times New Roman" w:hAnsi="Times New Roman"/>
              </w:rPr>
              <w:drawing>
                <wp:inline distT="0" distB="0" distL="0" distR="0" wp14:anchorId="7D804EC6" wp14:editId="3E5B105E">
                  <wp:extent cx="3021981" cy="2888166"/>
                  <wp:effectExtent l="0" t="0" r="698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021981" cy="2888166"/>
                          </a:xfrm>
                          <a:prstGeom prst="rect">
                            <a:avLst/>
                          </a:prstGeom>
                        </pic:spPr>
                      </pic:pic>
                    </a:graphicData>
                  </a:graphic>
                </wp:inline>
              </w:drawing>
            </w:r>
          </w:p>
        </w:tc>
        <w:tc>
          <w:tcPr>
            <w:tcW w:w="4644" w:type="dxa"/>
          </w:tcPr>
          <w:p w:rsidR="00481A5E" w:rsidRDefault="00481A5E">
            <w:pPr>
              <w:rPr>
                <w:rFonts w:ascii="Times New Roman" w:hAnsi="Times New Roman"/>
              </w:rPr>
            </w:pPr>
            <w:r w:rsidRPr="00481A5E">
              <w:rPr>
                <w:rFonts w:ascii="Times New Roman" w:hAnsi="Times New Roman"/>
              </w:rPr>
              <w:drawing>
                <wp:inline distT="0" distB="0" distL="0" distR="0" wp14:anchorId="468FCB87" wp14:editId="157FCAAB">
                  <wp:extent cx="2587083" cy="2888166"/>
                  <wp:effectExtent l="0" t="0" r="381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596828" cy="2899045"/>
                          </a:xfrm>
                          <a:prstGeom prst="rect">
                            <a:avLst/>
                          </a:prstGeom>
                        </pic:spPr>
                      </pic:pic>
                    </a:graphicData>
                  </a:graphic>
                </wp:inline>
              </w:drawing>
            </w:r>
          </w:p>
        </w:tc>
      </w:tr>
    </w:tbl>
    <w:p w:rsidR="00A51F71" w:rsidRDefault="00A51F71">
      <w:pPr>
        <w:jc w:val="both"/>
        <w:rPr>
          <w:rFonts w:ascii="Times New Roman" w:hAnsi="Times New Roman"/>
        </w:rPr>
      </w:pPr>
    </w:p>
    <w:p w:rsidR="00A51F71" w:rsidRDefault="00A51F71">
      <w:pPr>
        <w:jc w:val="both"/>
        <w:rPr>
          <w:rFonts w:ascii="Times New Roman" w:hAnsi="Times New Roman"/>
        </w:rPr>
      </w:pPr>
      <w:bookmarkStart w:id="0" w:name="_GoBack"/>
      <w:bookmarkEnd w:id="0"/>
    </w:p>
    <w:p w:rsidR="00A51F71" w:rsidRDefault="00A51F71">
      <w:pPr>
        <w:jc w:val="both"/>
        <w:rPr>
          <w:rFonts w:ascii="Times New Roman" w:hAnsi="Times New Roman"/>
        </w:rPr>
      </w:pPr>
    </w:p>
    <w:sectPr w:rsidR="00A51F71">
      <w:pgSz w:w="11906" w:h="16838"/>
      <w:pgMar w:top="1134" w:right="1134" w:bottom="1134" w:left="1701" w:header="283" w:footer="283" w:gutter="0"/>
      <w:cols w:space="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6562" w:rsidRDefault="00F26562">
      <w:pPr>
        <w:spacing w:line="240" w:lineRule="auto"/>
      </w:pPr>
      <w:r>
        <w:separator/>
      </w:r>
    </w:p>
  </w:endnote>
  <w:endnote w:type="continuationSeparator" w:id="0">
    <w:p w:rsidR="00F26562" w:rsidRDefault="00F265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Arial Unicode MS"/>
    <w:panose1 w:val="02010600030101010101"/>
    <w:charset w:val="86"/>
    <w:family w:val="auto"/>
    <w:notTrueType/>
    <w:pitch w:val="variable"/>
    <w:sig w:usb0="00000000"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notTrueType/>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6562" w:rsidRDefault="00F26562">
      <w:pPr>
        <w:spacing w:after="0"/>
      </w:pPr>
      <w:r>
        <w:separator/>
      </w:r>
    </w:p>
  </w:footnote>
  <w:footnote w:type="continuationSeparator" w:id="0">
    <w:p w:rsidR="00F26562" w:rsidRDefault="00F26562">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FFFFF7C"/>
    <w:lvl w:ilvl="0">
      <w:start w:val="1"/>
      <w:numFmt w:val="decimal"/>
      <w:pStyle w:val="ListNumber5"/>
      <w:lvlText w:val="%1."/>
      <w:lvlJc w:val="left"/>
      <w:pPr>
        <w:tabs>
          <w:tab w:val="left" w:pos="2040"/>
        </w:tabs>
        <w:ind w:leftChars="800" w:left="2040" w:hangingChars="200" w:hanging="360"/>
      </w:pPr>
    </w:lvl>
  </w:abstractNum>
  <w:abstractNum w:abstractNumId="1">
    <w:nsid w:val="FFFFFF7D"/>
    <w:multiLevelType w:val="singleLevel"/>
    <w:tmpl w:val="FFFFFF7D"/>
    <w:lvl w:ilvl="0">
      <w:start w:val="1"/>
      <w:numFmt w:val="decimal"/>
      <w:pStyle w:val="ListNumber4"/>
      <w:lvlText w:val="%1."/>
      <w:lvlJc w:val="left"/>
      <w:pPr>
        <w:tabs>
          <w:tab w:val="left" w:pos="1620"/>
        </w:tabs>
        <w:ind w:leftChars="600" w:left="1620" w:hangingChars="200" w:hanging="360"/>
      </w:pPr>
    </w:lvl>
  </w:abstractNum>
  <w:abstractNum w:abstractNumId="2">
    <w:nsid w:val="FFFFFF7E"/>
    <w:multiLevelType w:val="singleLevel"/>
    <w:tmpl w:val="FFFFFF7E"/>
    <w:lvl w:ilvl="0">
      <w:start w:val="1"/>
      <w:numFmt w:val="decimal"/>
      <w:pStyle w:val="ListNumber3"/>
      <w:lvlText w:val="%1."/>
      <w:lvlJc w:val="left"/>
      <w:pPr>
        <w:tabs>
          <w:tab w:val="left" w:pos="1200"/>
        </w:tabs>
        <w:ind w:leftChars="400" w:left="1200" w:hangingChars="200" w:hanging="360"/>
      </w:pPr>
    </w:lvl>
  </w:abstractNum>
  <w:abstractNum w:abstractNumId="3">
    <w:nsid w:val="FFFFFF7F"/>
    <w:multiLevelType w:val="singleLevel"/>
    <w:tmpl w:val="FFFFFF7F"/>
    <w:lvl w:ilvl="0">
      <w:start w:val="1"/>
      <w:numFmt w:val="decimal"/>
      <w:pStyle w:val="ListNumber2"/>
      <w:lvlText w:val="%1."/>
      <w:lvlJc w:val="left"/>
      <w:pPr>
        <w:tabs>
          <w:tab w:val="left" w:pos="780"/>
        </w:tabs>
        <w:ind w:leftChars="200" w:left="780" w:hangingChars="200" w:hanging="360"/>
      </w:pPr>
    </w:lvl>
  </w:abstractNum>
  <w:abstractNum w:abstractNumId="4">
    <w:nsid w:val="FFFFFF80"/>
    <w:multiLevelType w:val="singleLevel"/>
    <w:tmpl w:val="FFFFFF80"/>
    <w:lvl w:ilvl="0">
      <w:start w:val="1"/>
      <w:numFmt w:val="bullet"/>
      <w:pStyle w:val="ListBullet5"/>
      <w:lvlText w:val=""/>
      <w:lvlJc w:val="left"/>
      <w:pPr>
        <w:tabs>
          <w:tab w:val="left" w:pos="2040"/>
        </w:tabs>
        <w:ind w:leftChars="800" w:left="2040" w:hangingChars="200" w:hanging="360"/>
      </w:pPr>
      <w:rPr>
        <w:rFonts w:ascii="Wingdings" w:hAnsi="Wingdings" w:hint="default"/>
      </w:rPr>
    </w:lvl>
  </w:abstractNum>
  <w:abstractNum w:abstractNumId="5">
    <w:nsid w:val="FFFFFF81"/>
    <w:multiLevelType w:val="singleLevel"/>
    <w:tmpl w:val="FFFFFF81"/>
    <w:lvl w:ilvl="0">
      <w:start w:val="1"/>
      <w:numFmt w:val="bullet"/>
      <w:pStyle w:val="ListBullet4"/>
      <w:lvlText w:val=""/>
      <w:lvlJc w:val="left"/>
      <w:pPr>
        <w:tabs>
          <w:tab w:val="left" w:pos="1620"/>
        </w:tabs>
        <w:ind w:leftChars="600" w:left="1620" w:hangingChars="200" w:hanging="360"/>
      </w:pPr>
      <w:rPr>
        <w:rFonts w:ascii="Wingdings" w:hAnsi="Wingdings" w:hint="default"/>
      </w:rPr>
    </w:lvl>
  </w:abstractNum>
  <w:abstractNum w:abstractNumId="6">
    <w:nsid w:val="FFFFFF82"/>
    <w:multiLevelType w:val="singleLevel"/>
    <w:tmpl w:val="FFFFFF82"/>
    <w:lvl w:ilvl="0">
      <w:start w:val="1"/>
      <w:numFmt w:val="bullet"/>
      <w:pStyle w:val="ListBullet3"/>
      <w:lvlText w:val=""/>
      <w:lvlJc w:val="left"/>
      <w:pPr>
        <w:tabs>
          <w:tab w:val="left" w:pos="1200"/>
        </w:tabs>
        <w:ind w:leftChars="400" w:left="1200" w:hangingChars="200" w:hanging="360"/>
      </w:pPr>
      <w:rPr>
        <w:rFonts w:ascii="Wingdings" w:hAnsi="Wingdings" w:hint="default"/>
      </w:rPr>
    </w:lvl>
  </w:abstractNum>
  <w:abstractNum w:abstractNumId="7">
    <w:nsid w:val="FFFFFF83"/>
    <w:multiLevelType w:val="singleLevel"/>
    <w:tmpl w:val="FFFFFF83"/>
    <w:lvl w:ilvl="0">
      <w:start w:val="1"/>
      <w:numFmt w:val="bullet"/>
      <w:pStyle w:val="ListBullet2"/>
      <w:lvlText w:val=""/>
      <w:lvlJc w:val="left"/>
      <w:pPr>
        <w:tabs>
          <w:tab w:val="left" w:pos="780"/>
        </w:tabs>
        <w:ind w:leftChars="200" w:left="780" w:hangingChars="200" w:hanging="360"/>
      </w:pPr>
      <w:rPr>
        <w:rFonts w:ascii="Wingdings" w:hAnsi="Wingdings" w:hint="default"/>
      </w:rPr>
    </w:lvl>
  </w:abstractNum>
  <w:abstractNum w:abstractNumId="8">
    <w:nsid w:val="FFFFFF88"/>
    <w:multiLevelType w:val="singleLevel"/>
    <w:tmpl w:val="FFFFFF88"/>
    <w:lvl w:ilvl="0">
      <w:start w:val="1"/>
      <w:numFmt w:val="decimal"/>
      <w:pStyle w:val="ListNumber"/>
      <w:lvlText w:val="%1."/>
      <w:lvlJc w:val="left"/>
      <w:pPr>
        <w:tabs>
          <w:tab w:val="left" w:pos="360"/>
        </w:tabs>
        <w:ind w:left="360" w:hangingChars="200" w:hanging="360"/>
      </w:pPr>
    </w:lvl>
  </w:abstractNum>
  <w:abstractNum w:abstractNumId="9">
    <w:nsid w:val="FFFFFF89"/>
    <w:multiLevelType w:val="singleLevel"/>
    <w:tmpl w:val="FFFFFF89"/>
    <w:lvl w:ilvl="0">
      <w:start w:val="1"/>
      <w:numFmt w:val="bullet"/>
      <w:pStyle w:val="ListBullet"/>
      <w:lvlText w:val=""/>
      <w:lvlJc w:val="left"/>
      <w:pPr>
        <w:tabs>
          <w:tab w:val="left" w:pos="360"/>
        </w:tabs>
        <w:ind w:left="360" w:hangingChars="20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displayBackgroundShape/>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characterSpacingControl w:val="compressPunctuation"/>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BE900F0"/>
    <w:rsid w:val="00050A31"/>
    <w:rsid w:val="000716D2"/>
    <w:rsid w:val="00071AAB"/>
    <w:rsid w:val="000B76C4"/>
    <w:rsid w:val="000C5610"/>
    <w:rsid w:val="000E6552"/>
    <w:rsid w:val="000F3A4F"/>
    <w:rsid w:val="000F59AC"/>
    <w:rsid w:val="001364FE"/>
    <w:rsid w:val="001368DD"/>
    <w:rsid w:val="00147DB3"/>
    <w:rsid w:val="001518A5"/>
    <w:rsid w:val="00170095"/>
    <w:rsid w:val="00170E4F"/>
    <w:rsid w:val="001743F4"/>
    <w:rsid w:val="00187C33"/>
    <w:rsid w:val="001936B7"/>
    <w:rsid w:val="00196AB1"/>
    <w:rsid w:val="00201333"/>
    <w:rsid w:val="00210FA7"/>
    <w:rsid w:val="00216417"/>
    <w:rsid w:val="0026631D"/>
    <w:rsid w:val="002A6A03"/>
    <w:rsid w:val="002C2F53"/>
    <w:rsid w:val="0033518C"/>
    <w:rsid w:val="003437C2"/>
    <w:rsid w:val="00377186"/>
    <w:rsid w:val="003A1C03"/>
    <w:rsid w:val="00414627"/>
    <w:rsid w:val="00425D63"/>
    <w:rsid w:val="00461637"/>
    <w:rsid w:val="004643D8"/>
    <w:rsid w:val="00481A5E"/>
    <w:rsid w:val="00497C24"/>
    <w:rsid w:val="004C7BA5"/>
    <w:rsid w:val="004E7628"/>
    <w:rsid w:val="004F48F2"/>
    <w:rsid w:val="005149B1"/>
    <w:rsid w:val="005647F2"/>
    <w:rsid w:val="005662D1"/>
    <w:rsid w:val="00573A09"/>
    <w:rsid w:val="005A4526"/>
    <w:rsid w:val="005C1B16"/>
    <w:rsid w:val="005E53D0"/>
    <w:rsid w:val="006002EB"/>
    <w:rsid w:val="006128EF"/>
    <w:rsid w:val="006264B4"/>
    <w:rsid w:val="00643033"/>
    <w:rsid w:val="00644CC3"/>
    <w:rsid w:val="00661468"/>
    <w:rsid w:val="006649F0"/>
    <w:rsid w:val="0067245D"/>
    <w:rsid w:val="0068470E"/>
    <w:rsid w:val="00695DCD"/>
    <w:rsid w:val="006A05CC"/>
    <w:rsid w:val="006A35A7"/>
    <w:rsid w:val="007152D7"/>
    <w:rsid w:val="00746C14"/>
    <w:rsid w:val="007C2C59"/>
    <w:rsid w:val="00801F23"/>
    <w:rsid w:val="00837632"/>
    <w:rsid w:val="0085640F"/>
    <w:rsid w:val="008567AA"/>
    <w:rsid w:val="00892712"/>
    <w:rsid w:val="008A680A"/>
    <w:rsid w:val="008B0BB0"/>
    <w:rsid w:val="008E6C4B"/>
    <w:rsid w:val="008F18C0"/>
    <w:rsid w:val="00907648"/>
    <w:rsid w:val="00930FDE"/>
    <w:rsid w:val="00984C93"/>
    <w:rsid w:val="00987CE1"/>
    <w:rsid w:val="0099405C"/>
    <w:rsid w:val="009B1825"/>
    <w:rsid w:val="009C600F"/>
    <w:rsid w:val="009D3723"/>
    <w:rsid w:val="009E04F2"/>
    <w:rsid w:val="00A03B7B"/>
    <w:rsid w:val="00A200C9"/>
    <w:rsid w:val="00A250D5"/>
    <w:rsid w:val="00A32F56"/>
    <w:rsid w:val="00A36028"/>
    <w:rsid w:val="00A51F71"/>
    <w:rsid w:val="00A91424"/>
    <w:rsid w:val="00AA2C77"/>
    <w:rsid w:val="00AC3FB9"/>
    <w:rsid w:val="00AC702A"/>
    <w:rsid w:val="00AD226F"/>
    <w:rsid w:val="00B13A52"/>
    <w:rsid w:val="00B24CF4"/>
    <w:rsid w:val="00B26993"/>
    <w:rsid w:val="00B4570C"/>
    <w:rsid w:val="00B5208C"/>
    <w:rsid w:val="00B74876"/>
    <w:rsid w:val="00BB7C2B"/>
    <w:rsid w:val="00BC1664"/>
    <w:rsid w:val="00BC2546"/>
    <w:rsid w:val="00C05085"/>
    <w:rsid w:val="00C05405"/>
    <w:rsid w:val="00C1593D"/>
    <w:rsid w:val="00C56C7E"/>
    <w:rsid w:val="00C776A4"/>
    <w:rsid w:val="00CA2C6C"/>
    <w:rsid w:val="00CC0600"/>
    <w:rsid w:val="00CC78AC"/>
    <w:rsid w:val="00CF7953"/>
    <w:rsid w:val="00D07232"/>
    <w:rsid w:val="00D10245"/>
    <w:rsid w:val="00D21BDD"/>
    <w:rsid w:val="00D6111C"/>
    <w:rsid w:val="00D61382"/>
    <w:rsid w:val="00D65F07"/>
    <w:rsid w:val="00D92BB7"/>
    <w:rsid w:val="00DC76D2"/>
    <w:rsid w:val="00DD30ED"/>
    <w:rsid w:val="00E64C21"/>
    <w:rsid w:val="00EC24C6"/>
    <w:rsid w:val="00EF2933"/>
    <w:rsid w:val="00F05146"/>
    <w:rsid w:val="00F1115D"/>
    <w:rsid w:val="00F26562"/>
    <w:rsid w:val="00F3513C"/>
    <w:rsid w:val="00F465C5"/>
    <w:rsid w:val="00F5180D"/>
    <w:rsid w:val="00F51B21"/>
    <w:rsid w:val="00F51D87"/>
    <w:rsid w:val="00F8455C"/>
    <w:rsid w:val="00F93AA5"/>
    <w:rsid w:val="03FF3700"/>
    <w:rsid w:val="0C0651AD"/>
    <w:rsid w:val="104A386B"/>
    <w:rsid w:val="5BE900F0"/>
    <w:rsid w:val="6ED80D0D"/>
    <w:rsid w:val="6F5601A7"/>
    <w:rsid w:val="74376B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en-US" w:bidi="ar-SA"/>
      </w:rPr>
    </w:rPrDefault>
    <w:pPrDefault/>
  </w:docDefaults>
  <w:latentStyles w:defLockedState="0" w:defUIPriority="0" w:defSemiHidden="0" w:defUnhideWhenUsed="0" w:defQFormat="1" w:count="267">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toc 1" w:qFormat="0"/>
    <w:lsdException w:name="toc 4" w:qFormat="0"/>
    <w:lsdException w:name="toc 5" w:qFormat="0"/>
    <w:lsdException w:name="toc 7" w:qFormat="0"/>
    <w:lsdException w:name="toc 9" w:qFormat="0"/>
    <w:lsdException w:name="caption" w:semiHidden="1" w:unhideWhenUsed="1"/>
    <w:lsdException w:name="annotation reference" w:qFormat="0"/>
    <w:lsdException w:name="Default Paragraph Font" w:semiHidden="1"/>
    <w:lsdException w:name="Body Text" w:qFormat="0"/>
    <w:lsdException w:name="Body Text Indent" w:qFormat="0"/>
    <w:lsdException w:name="Body Text 2" w:qFormat="0"/>
    <w:lsdException w:name="Body Text Indent 3" w:qFormat="0"/>
    <w:lsdException w:name="HTML Top of Form" w:semiHidden="1" w:uiPriority="99" w:unhideWhenUsed="1" w:qFormat="0"/>
    <w:lsdException w:name="HTML Bottom of Form" w:semiHidden="1" w:uiPriority="99" w:unhideWhenUsed="1" w:qFormat="0"/>
    <w:lsdException w:name="Normal Table" w:semiHidden="1"/>
    <w:lsdException w:name="No List" w:semiHidden="1" w:uiPriority="99" w:unhideWhenUsed="1" w:qFormat="0"/>
    <w:lsdException w:name="Outline List 1" w:semiHidden="1" w:uiPriority="99" w:unhideWhenUsed="1" w:qFormat="0"/>
    <w:lsdException w:name="Outline List 2" w:semiHidden="1" w:uiPriority="99" w:unhideWhenUsed="1" w:qFormat="0"/>
    <w:lsdException w:name="Outline List 3" w:semiHidden="1" w:uiPriority="99" w:unhideWhenUsed="1" w:qFormat="0"/>
    <w:lsdException w:name="Table Simple 1" w:qFormat="0"/>
    <w:lsdException w:name="Table Simple 2" w:qFormat="0"/>
    <w:lsdException w:name="Table Simple 3" w:qFormat="0"/>
    <w:lsdException w:name="Table Columns 5" w:qFormat="0"/>
    <w:lsdException w:name="Table Grid 8" w:qFormat="0"/>
    <w:lsdException w:name="Table List 4" w:qFormat="0"/>
    <w:lsdException w:name="Table List 5" w:qFormat="0"/>
    <w:lsdException w:name="Table Web 1" w:qFormat="0"/>
    <w:lsdException w:name="Table Theme" w:qFormat="0"/>
    <w:lsdException w:name="Placeholder Text" w:semiHidden="1" w:uiPriority="99" w:unhideWhenUsed="1" w:qFormat="0"/>
    <w:lsdException w:name="No Spacing" w:semiHidden="1" w:uiPriority="99" w:unhideWhenUsed="1" w:qFormat="0"/>
    <w:lsdException w:name="Light Shading" w:uiPriority="60" w:qFormat="0"/>
    <w:lsdException w:name="Light List" w:uiPriority="61"/>
    <w:lsdException w:name="Light Grid" w:uiPriority="62"/>
    <w:lsdException w:name="Medium Shading 1" w:uiPriority="63" w:qFormat="0"/>
    <w:lsdException w:name="Medium Shading 2" w:uiPriority="64" w:qFormat="0"/>
    <w:lsdException w:name="Medium List 1" w:uiPriority="65" w:qFormat="0"/>
    <w:lsdException w:name="Medium List 2" w:uiPriority="66" w:qFormat="0"/>
    <w:lsdException w:name="Medium Grid 1" w:uiPriority="67" w:qFormat="0"/>
    <w:lsdException w:name="Medium Grid 2" w:uiPriority="68" w:qFormat="0"/>
    <w:lsdException w:name="Medium Grid 3" w:uiPriority="69" w:qFormat="0"/>
    <w:lsdException w:name="Dark List" w:uiPriority="70" w:qFormat="0"/>
    <w:lsdException w:name="Colorful Shading" w:uiPriority="71" w:qFormat="0"/>
    <w:lsdException w:name="Colorful List" w:uiPriority="72" w:qFormat="0"/>
    <w:lsdException w:name="Colorful Grid" w:uiPriority="73" w:qFormat="0"/>
    <w:lsdException w:name="Light Shading Accent 1" w:uiPriority="60"/>
    <w:lsdException w:name="Light List Accent 1" w:uiPriority="61"/>
    <w:lsdException w:name="Light Grid Accent 1" w:uiPriority="62"/>
    <w:lsdException w:name="Medium Shading 1 Accent 1" w:uiPriority="63" w:qFormat="0"/>
    <w:lsdException w:name="Medium Shading 2 Accent 1" w:uiPriority="64" w:qFormat="0"/>
    <w:lsdException w:name="Medium List 1 Accent 1" w:uiPriority="65" w:qFormat="0"/>
    <w:lsdException w:name="Revision" w:semiHidden="1" w:uiPriority="99" w:unhideWhenUsed="1" w:qFormat="0"/>
    <w:lsdException w:name="List Paragraph" w:semiHidden="1" w:uiPriority="99" w:unhideWhenUsed="1" w:qFormat="0"/>
    <w:lsdException w:name="Quote" w:semiHidden="1" w:uiPriority="99" w:unhideWhenUsed="1" w:qFormat="0"/>
    <w:lsdException w:name="Intense Quote" w:semiHidden="1" w:uiPriority="99" w:unhideWhenUsed="1" w:qFormat="0"/>
    <w:lsdException w:name="Medium List 2 Accent 1" w:uiPriority="66" w:qFormat="0"/>
    <w:lsdException w:name="Medium Grid 1 Accent 1" w:uiPriority="67" w:qFormat="0"/>
    <w:lsdException w:name="Medium Grid 2 Accent 1" w:uiPriority="68" w:qFormat="0"/>
    <w:lsdException w:name="Medium Grid 3 Accent 1" w:uiPriority="69" w:qFormat="0"/>
    <w:lsdException w:name="Dark List Accent 1" w:uiPriority="70" w:qFormat="0"/>
    <w:lsdException w:name="Colorful Shading Accent 1" w:uiPriority="71" w:qFormat="0"/>
    <w:lsdException w:name="Colorful List Accent 1" w:uiPriority="72"/>
    <w:lsdException w:name="Colorful Grid Accent 1" w:uiPriority="73" w:qFormat="0"/>
    <w:lsdException w:name="Light Shading Accent 2" w:uiPriority="60" w:qFormat="0"/>
    <w:lsdException w:name="Light List Accent 2" w:uiPriority="61" w:qFormat="0"/>
    <w:lsdException w:name="Light Grid Accent 2" w:uiPriority="62" w:qFormat="0"/>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qFormat="0"/>
    <w:lsdException w:name="Medium Grid 2 Accent 2" w:uiPriority="68" w:qFormat="0"/>
    <w:lsdException w:name="Medium Grid 3 Accent 2" w:uiPriority="69" w:qFormat="0"/>
    <w:lsdException w:name="Dark List Accent 2" w:uiPriority="70" w:qFormat="0"/>
    <w:lsdException w:name="Colorful Shading Accent 2" w:uiPriority="71" w:qFormat="0"/>
    <w:lsdException w:name="Colorful List Accent 2" w:uiPriority="72" w:qFormat="0"/>
    <w:lsdException w:name="Colorful Grid Accent 2" w:uiPriority="73" w:qFormat="0"/>
    <w:lsdException w:name="Light Shading Accent 3" w:uiPriority="60" w:qFormat="0"/>
    <w:lsdException w:name="Light List Accent 3" w:uiPriority="61"/>
    <w:lsdException w:name="Light Grid Accent 3" w:uiPriority="62" w:qFormat="0"/>
    <w:lsdException w:name="Medium Shading 1 Accent 3" w:uiPriority="63" w:qFormat="0"/>
    <w:lsdException w:name="Medium Shading 2 Accent 3" w:uiPriority="64"/>
    <w:lsdException w:name="Medium List 1 Accent 3" w:uiPriority="65" w:qFormat="0"/>
    <w:lsdException w:name="Medium List 2 Accent 3" w:uiPriority="66" w:qFormat="0"/>
    <w:lsdException w:name="Medium Grid 1 Accent 3" w:uiPriority="67" w:qFormat="0"/>
    <w:lsdException w:name="Medium Grid 2 Accent 3" w:uiPriority="68" w:qFormat="0"/>
    <w:lsdException w:name="Medium Grid 3 Accent 3" w:uiPriority="69" w:qFormat="0"/>
    <w:lsdException w:name="Dark List Accent 3" w:uiPriority="70" w:qFormat="0"/>
    <w:lsdException w:name="Colorful Shading Accent 3" w:uiPriority="71" w:qFormat="0"/>
    <w:lsdException w:name="Colorful List Accent 3" w:uiPriority="72" w:qFormat="0"/>
    <w:lsdException w:name="Colorful Grid Accent 3" w:uiPriority="73"/>
    <w:lsdException w:name="Light Shading Accent 4" w:uiPriority="60"/>
    <w:lsdException w:name="Light List Accent 4" w:uiPriority="61" w:qFormat="0"/>
    <w:lsdException w:name="Light Grid Accent 4" w:uiPriority="62" w:qFormat="0"/>
    <w:lsdException w:name="Medium Shading 1 Accent 4" w:uiPriority="63" w:qFormat="0"/>
    <w:lsdException w:name="Medium Shading 2 Accent 4" w:uiPriority="64"/>
    <w:lsdException w:name="Medium List 1 Accent 4" w:uiPriority="65" w:qFormat="0"/>
    <w:lsdException w:name="Medium List 2 Accent 4" w:uiPriority="66"/>
    <w:lsdException w:name="Medium Grid 1 Accent 4" w:uiPriority="67" w:qFormat="0"/>
    <w:lsdException w:name="Medium Grid 2 Accent 4" w:uiPriority="68" w:qFormat="0"/>
    <w:lsdException w:name="Medium Grid 3 Accent 4" w:uiPriority="69" w:qFormat="0"/>
    <w:lsdException w:name="Dark List Accent 4" w:uiPriority="70" w:qFormat="0"/>
    <w:lsdException w:name="Colorful Shading Accent 4" w:uiPriority="71" w:qFormat="0"/>
    <w:lsdException w:name="Colorful List Accent 4" w:uiPriority="72"/>
    <w:lsdException w:name="Colorful Grid Accent 4" w:uiPriority="73" w:qFormat="0"/>
    <w:lsdException w:name="Light Shading Accent 5" w:uiPriority="60" w:qFormat="0"/>
    <w:lsdException w:name="Light List Accent 5" w:uiPriority="61"/>
    <w:lsdException w:name="Light Grid Accent 5" w:uiPriority="62"/>
    <w:lsdException w:name="Medium Shading 1 Accent 5" w:uiPriority="63"/>
    <w:lsdException w:name="Medium Shading 2 Accent 5" w:uiPriority="64" w:qFormat="0"/>
    <w:lsdException w:name="Medium List 1 Accent 5" w:uiPriority="65" w:qFormat="0"/>
    <w:lsdException w:name="Medium List 2 Accent 5" w:uiPriority="66"/>
    <w:lsdException w:name="Medium Grid 1 Accent 5" w:uiPriority="67" w:qFormat="0"/>
    <w:lsdException w:name="Medium Grid 2 Accent 5" w:uiPriority="68" w:qFormat="0"/>
    <w:lsdException w:name="Medium Grid 3 Accent 5" w:uiPriority="69" w:qFormat="0"/>
    <w:lsdException w:name="Dark List Accent 5" w:uiPriority="70" w:qFormat="0"/>
    <w:lsdException w:name="Colorful Shading Accent 5" w:uiPriority="71" w:qFormat="0"/>
    <w:lsdException w:name="Colorful List Accent 5" w:uiPriority="72" w:qFormat="0"/>
    <w:lsdException w:name="Colorful Grid Accent 5" w:uiPriority="73" w:qFormat="0"/>
    <w:lsdException w:name="Light Shading Accent 6" w:uiPriority="60" w:qFormat="0"/>
    <w:lsdException w:name="Light List Accent 6" w:uiPriority="61"/>
    <w:lsdException w:name="Light Grid Accent 6" w:uiPriority="62" w:qFormat="0"/>
    <w:lsdException w:name="Medium Shading 1 Accent 6" w:uiPriority="63" w:qFormat="0"/>
    <w:lsdException w:name="Medium Shading 2 Accent 6" w:uiPriority="64"/>
    <w:lsdException w:name="Medium List 1 Accent 6" w:uiPriority="65"/>
    <w:lsdException w:name="Medium List 2 Accent 6" w:uiPriority="66" w:qFormat="0"/>
    <w:lsdException w:name="Medium Grid 1 Accent 6" w:uiPriority="67" w:qFormat="0"/>
    <w:lsdException w:name="Medium Grid 2 Accent 6" w:uiPriority="68" w:qFormat="0"/>
    <w:lsdException w:name="Medium Grid 3 Accent 6" w:uiPriority="69" w:qFormat="0"/>
    <w:lsdException w:name="Dark List Accent 6" w:uiPriority="70" w:qFormat="0"/>
    <w:lsdException w:name="Colorful Shading Accent 6" w:uiPriority="71" w:qFormat="0"/>
    <w:lsdException w:name="Colorful List Accent 6" w:uiPriority="72" w:qFormat="0"/>
    <w:lsdException w:name="Colorful Grid Accent 6" w:uiPriority="73" w:qFormat="0"/>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qFormat="0"/>
    <w:lsdException w:name="TOC Heading" w:semiHidden="1" w:uiPriority="39" w:unhideWhenUsed="1"/>
  </w:latentStyles>
  <w:style w:type="paragraph" w:default="1" w:styleId="Normal">
    <w:name w:val="Normal"/>
    <w:qFormat/>
    <w:pPr>
      <w:spacing w:after="200" w:line="276" w:lineRule="auto"/>
    </w:pPr>
    <w:rPr>
      <w:rFonts w:ascii="Calibri" w:eastAsia="Times New Roman" w:hAnsi="Calibri" w:cs="Times New Roman"/>
      <w:sz w:val="28"/>
      <w:szCs w:val="28"/>
      <w:lang w:eastAsia="zh-TW"/>
    </w:rPr>
  </w:style>
  <w:style w:type="paragraph" w:styleId="Heading1">
    <w:name w:val="heading 1"/>
    <w:basedOn w:val="Normal"/>
    <w:next w:val="Normal"/>
    <w:qFormat/>
    <w:pPr>
      <w:keepNext/>
      <w:keepLines/>
      <w:spacing w:before="340" w:after="330" w:line="578" w:lineRule="auto"/>
      <w:outlineLvl w:val="0"/>
    </w:pPr>
    <w:rPr>
      <w:b/>
      <w:bCs/>
      <w:kern w:val="44"/>
      <w:sz w:val="44"/>
      <w:szCs w:val="44"/>
    </w:rPr>
  </w:style>
  <w:style w:type="paragraph" w:styleId="Heading2">
    <w:name w:val="heading 2"/>
    <w:basedOn w:val="Normal"/>
    <w:next w:val="Normal"/>
    <w:semiHidden/>
    <w:unhideWhenUsed/>
    <w:qFormat/>
    <w:pPr>
      <w:keepNext/>
      <w:keepLines/>
      <w:spacing w:before="260" w:after="260" w:line="416" w:lineRule="auto"/>
      <w:outlineLvl w:val="1"/>
    </w:pPr>
    <w:rPr>
      <w:b/>
      <w:bCs/>
      <w:sz w:val="32"/>
      <w:szCs w:val="32"/>
    </w:rPr>
  </w:style>
  <w:style w:type="paragraph" w:styleId="Heading3">
    <w:name w:val="heading 3"/>
    <w:basedOn w:val="Normal"/>
    <w:next w:val="Normal"/>
    <w:semiHidden/>
    <w:unhideWhenUsed/>
    <w:qFormat/>
    <w:pPr>
      <w:keepNext/>
      <w:keepLines/>
      <w:spacing w:before="260" w:after="260" w:line="416" w:lineRule="auto"/>
      <w:outlineLvl w:val="2"/>
    </w:pPr>
    <w:rPr>
      <w:b/>
      <w:bCs/>
      <w:sz w:val="32"/>
      <w:szCs w:val="32"/>
    </w:rPr>
  </w:style>
  <w:style w:type="paragraph" w:styleId="Heading4">
    <w:name w:val="heading 4"/>
    <w:basedOn w:val="Normal"/>
    <w:next w:val="Normal"/>
    <w:semiHidden/>
    <w:unhideWhenUsed/>
    <w:qFormat/>
    <w:pPr>
      <w:keepNext/>
      <w:keepLines/>
      <w:spacing w:before="280" w:after="290" w:line="376" w:lineRule="auto"/>
      <w:outlineLvl w:val="3"/>
    </w:pPr>
    <w:rPr>
      <w:b/>
      <w:bCs/>
    </w:rPr>
  </w:style>
  <w:style w:type="paragraph" w:styleId="Heading5">
    <w:name w:val="heading 5"/>
    <w:basedOn w:val="Normal"/>
    <w:next w:val="Normal"/>
    <w:semiHidden/>
    <w:unhideWhenUsed/>
    <w:qFormat/>
    <w:pPr>
      <w:keepNext/>
      <w:keepLines/>
      <w:spacing w:before="280" w:after="290" w:line="376" w:lineRule="auto"/>
      <w:outlineLvl w:val="4"/>
    </w:pPr>
    <w:rPr>
      <w:b/>
      <w:bCs/>
    </w:rPr>
  </w:style>
  <w:style w:type="paragraph" w:styleId="Heading6">
    <w:name w:val="heading 6"/>
    <w:basedOn w:val="Normal"/>
    <w:next w:val="Normal"/>
    <w:semiHidden/>
    <w:unhideWhenUsed/>
    <w:qFormat/>
    <w:pPr>
      <w:keepNext/>
      <w:keepLines/>
      <w:spacing w:before="240" w:after="64" w:line="320" w:lineRule="auto"/>
      <w:outlineLvl w:val="5"/>
    </w:pPr>
    <w:rPr>
      <w:b/>
      <w:bCs/>
      <w:sz w:val="24"/>
      <w:szCs w:val="24"/>
    </w:rPr>
  </w:style>
  <w:style w:type="paragraph" w:styleId="Heading7">
    <w:name w:val="heading 7"/>
    <w:basedOn w:val="Normal"/>
    <w:next w:val="Normal"/>
    <w:semiHidden/>
    <w:unhideWhenUsed/>
    <w:qFormat/>
    <w:pPr>
      <w:keepNext/>
      <w:keepLines/>
      <w:spacing w:before="240" w:after="64" w:line="320" w:lineRule="auto"/>
      <w:outlineLvl w:val="6"/>
    </w:pPr>
    <w:rPr>
      <w:b/>
      <w:bCs/>
      <w:sz w:val="24"/>
      <w:szCs w:val="24"/>
    </w:rPr>
  </w:style>
  <w:style w:type="paragraph" w:styleId="Heading8">
    <w:name w:val="heading 8"/>
    <w:basedOn w:val="Normal"/>
    <w:next w:val="Normal"/>
    <w:semiHidden/>
    <w:unhideWhenUsed/>
    <w:qFormat/>
    <w:pPr>
      <w:keepNext/>
      <w:keepLines/>
      <w:spacing w:before="240" w:after="64" w:line="320" w:lineRule="auto"/>
      <w:outlineLvl w:val="7"/>
    </w:pPr>
    <w:rPr>
      <w:sz w:val="24"/>
      <w:szCs w:val="24"/>
    </w:rPr>
  </w:style>
  <w:style w:type="paragraph" w:styleId="Heading9">
    <w:name w:val="heading 9"/>
    <w:basedOn w:val="Normal"/>
    <w:next w:val="Normal"/>
    <w:semiHidden/>
    <w:unhideWhenUsed/>
    <w:qFormat/>
    <w:pPr>
      <w:keepNext/>
      <w:keepLines/>
      <w:spacing w:before="240" w:after="64" w:line="320" w:lineRule="auto"/>
      <w:outlineLvl w:val="8"/>
    </w:pPr>
    <w:rPr>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qFormat/>
    <w:rPr>
      <w:sz w:val="16"/>
      <w:szCs w:val="16"/>
    </w:rPr>
  </w:style>
  <w:style w:type="paragraph" w:styleId="BlockText">
    <w:name w:val="Block Text"/>
    <w:basedOn w:val="Normal"/>
    <w:qFormat/>
    <w:pPr>
      <w:spacing w:after="120"/>
      <w:ind w:leftChars="700" w:left="1440" w:rightChars="700" w:right="1440"/>
    </w:pPr>
  </w:style>
  <w:style w:type="paragraph" w:styleId="BodyText">
    <w:name w:val="Body Text"/>
    <w:basedOn w:val="Normal"/>
    <w:pPr>
      <w:spacing w:after="120"/>
    </w:pPr>
  </w:style>
  <w:style w:type="paragraph" w:styleId="BodyText2">
    <w:name w:val="Body Text 2"/>
    <w:basedOn w:val="Normal"/>
    <w:pPr>
      <w:spacing w:after="120" w:line="480" w:lineRule="auto"/>
    </w:pPr>
  </w:style>
  <w:style w:type="paragraph" w:styleId="BodyText3">
    <w:name w:val="Body Text 3"/>
    <w:basedOn w:val="Normal"/>
    <w:qFormat/>
    <w:pPr>
      <w:spacing w:after="120"/>
    </w:pPr>
    <w:rPr>
      <w:sz w:val="16"/>
      <w:szCs w:val="16"/>
    </w:rPr>
  </w:style>
  <w:style w:type="paragraph" w:styleId="BodyTextFirstIndent">
    <w:name w:val="Body Text First Indent"/>
    <w:basedOn w:val="BodyText"/>
    <w:qFormat/>
    <w:pPr>
      <w:ind w:firstLineChars="100" w:firstLine="420"/>
    </w:pPr>
  </w:style>
  <w:style w:type="paragraph" w:styleId="BodyTextIndent">
    <w:name w:val="Body Text Indent"/>
    <w:basedOn w:val="Normal"/>
    <w:pPr>
      <w:spacing w:after="120"/>
      <w:ind w:leftChars="200" w:left="420"/>
    </w:pPr>
  </w:style>
  <w:style w:type="paragraph" w:styleId="BodyTextFirstIndent2">
    <w:name w:val="Body Text First Indent 2"/>
    <w:basedOn w:val="BodyTextIndent"/>
    <w:qFormat/>
    <w:pPr>
      <w:ind w:firstLineChars="200" w:firstLine="420"/>
    </w:pPr>
  </w:style>
  <w:style w:type="paragraph" w:styleId="BodyTextIndent2">
    <w:name w:val="Body Text Indent 2"/>
    <w:basedOn w:val="Normal"/>
    <w:qFormat/>
    <w:pPr>
      <w:spacing w:after="120" w:line="480" w:lineRule="auto"/>
      <w:ind w:leftChars="200" w:left="420"/>
    </w:pPr>
  </w:style>
  <w:style w:type="paragraph" w:styleId="BodyTextIndent3">
    <w:name w:val="Body Text Indent 3"/>
    <w:basedOn w:val="Normal"/>
    <w:pPr>
      <w:spacing w:after="120"/>
      <w:ind w:leftChars="200" w:left="420"/>
    </w:pPr>
    <w:rPr>
      <w:sz w:val="16"/>
      <w:szCs w:val="16"/>
    </w:rPr>
  </w:style>
  <w:style w:type="paragraph" w:styleId="Caption">
    <w:name w:val="caption"/>
    <w:basedOn w:val="Normal"/>
    <w:next w:val="Normal"/>
    <w:semiHidden/>
    <w:unhideWhenUsed/>
    <w:qFormat/>
    <w:rPr>
      <w:rFonts w:ascii="Arial" w:eastAsia="SimHei" w:hAnsi="Arial" w:cs="Arial"/>
      <w:sz w:val="20"/>
    </w:rPr>
  </w:style>
  <w:style w:type="paragraph" w:styleId="Closing">
    <w:name w:val="Closing"/>
    <w:basedOn w:val="Normal"/>
    <w:qFormat/>
    <w:pPr>
      <w:ind w:leftChars="2100" w:left="100"/>
    </w:pPr>
  </w:style>
  <w:style w:type="character" w:styleId="CommentReference">
    <w:name w:val="annotation reference"/>
    <w:basedOn w:val="DefaultParagraphFont"/>
    <w:rPr>
      <w:sz w:val="21"/>
      <w:szCs w:val="21"/>
    </w:rPr>
  </w:style>
  <w:style w:type="paragraph" w:styleId="CommentText">
    <w:name w:val="annotation text"/>
    <w:basedOn w:val="Normal"/>
    <w:qFormat/>
  </w:style>
  <w:style w:type="paragraph" w:styleId="CommentSubject">
    <w:name w:val="annotation subject"/>
    <w:basedOn w:val="CommentText"/>
    <w:next w:val="CommentText"/>
    <w:qFormat/>
    <w:rPr>
      <w:b/>
      <w:bCs/>
    </w:rPr>
  </w:style>
  <w:style w:type="paragraph" w:styleId="Date">
    <w:name w:val="Date"/>
    <w:basedOn w:val="Normal"/>
    <w:next w:val="Normal"/>
    <w:qFormat/>
    <w:pPr>
      <w:ind w:leftChars="2500" w:left="100"/>
    </w:pPr>
  </w:style>
  <w:style w:type="paragraph" w:styleId="DocumentMap">
    <w:name w:val="Document Map"/>
    <w:basedOn w:val="Normal"/>
    <w:qFormat/>
    <w:pPr>
      <w:shd w:val="clear" w:color="auto" w:fill="000080"/>
    </w:pPr>
  </w:style>
  <w:style w:type="paragraph" w:styleId="E-mailSignature">
    <w:name w:val="E-mail Signature"/>
    <w:basedOn w:val="Normal"/>
    <w:qFormat/>
  </w:style>
  <w:style w:type="character" w:styleId="Emphasis">
    <w:name w:val="Emphasis"/>
    <w:basedOn w:val="DefaultParagraphFont"/>
    <w:qFormat/>
    <w:rPr>
      <w:i/>
      <w:iCs/>
    </w:rPr>
  </w:style>
  <w:style w:type="character" w:styleId="EndnoteReference">
    <w:name w:val="endnote reference"/>
    <w:basedOn w:val="DefaultParagraphFont"/>
    <w:qFormat/>
    <w:rPr>
      <w:vertAlign w:val="superscript"/>
    </w:rPr>
  </w:style>
  <w:style w:type="paragraph" w:styleId="EndnoteText">
    <w:name w:val="endnote text"/>
    <w:basedOn w:val="Normal"/>
    <w:qFormat/>
    <w:pPr>
      <w:snapToGrid w:val="0"/>
    </w:pPr>
  </w:style>
  <w:style w:type="paragraph" w:styleId="EnvelopeAddress">
    <w:name w:val="envelope address"/>
    <w:basedOn w:val="Normal"/>
    <w:qFormat/>
    <w:pPr>
      <w:framePr w:w="7920" w:h="1980" w:hRule="exact" w:hSpace="180" w:wrap="auto" w:hAnchor="page" w:xAlign="center" w:yAlign="bottom"/>
      <w:snapToGrid w:val="0"/>
      <w:ind w:leftChars="1400" w:left="100"/>
    </w:pPr>
    <w:rPr>
      <w:rFonts w:ascii="Arial" w:hAnsi="Arial" w:cs="Arial"/>
      <w:sz w:val="24"/>
      <w:szCs w:val="24"/>
    </w:rPr>
  </w:style>
  <w:style w:type="paragraph" w:styleId="EnvelopeReturn">
    <w:name w:val="envelope return"/>
    <w:basedOn w:val="Normal"/>
    <w:qFormat/>
    <w:pPr>
      <w:snapToGrid w:val="0"/>
    </w:pPr>
    <w:rPr>
      <w:rFonts w:ascii="Arial" w:hAnsi="Arial" w:cs="Arial"/>
    </w:rPr>
  </w:style>
  <w:style w:type="character" w:styleId="FollowedHyperlink">
    <w:name w:val="FollowedHyperlink"/>
    <w:basedOn w:val="DefaultParagraphFont"/>
    <w:qFormat/>
    <w:rPr>
      <w:color w:val="800080"/>
      <w:u w:val="single"/>
    </w:rPr>
  </w:style>
  <w:style w:type="paragraph" w:styleId="Footer">
    <w:name w:val="footer"/>
    <w:basedOn w:val="Normal"/>
    <w:qFormat/>
    <w:pPr>
      <w:tabs>
        <w:tab w:val="center" w:pos="4153"/>
        <w:tab w:val="right" w:pos="8306"/>
      </w:tabs>
      <w:snapToGrid w:val="0"/>
    </w:pPr>
    <w:rPr>
      <w:sz w:val="18"/>
      <w:szCs w:val="18"/>
    </w:rPr>
  </w:style>
  <w:style w:type="character" w:styleId="FootnoteReference">
    <w:name w:val="footnote reference"/>
    <w:basedOn w:val="DefaultParagraphFont"/>
    <w:qFormat/>
    <w:rPr>
      <w:vertAlign w:val="superscript"/>
    </w:rPr>
  </w:style>
  <w:style w:type="paragraph" w:styleId="FootnoteText">
    <w:name w:val="footnote text"/>
    <w:basedOn w:val="Normal"/>
    <w:qFormat/>
    <w:pPr>
      <w:snapToGrid w:val="0"/>
    </w:pPr>
    <w:rPr>
      <w:sz w:val="18"/>
      <w:szCs w:val="18"/>
    </w:rPr>
  </w:style>
  <w:style w:type="paragraph" w:styleId="Header">
    <w:name w:val="header"/>
    <w:basedOn w:val="Normal"/>
    <w:qFormat/>
    <w:pPr>
      <w:tabs>
        <w:tab w:val="center" w:pos="4153"/>
        <w:tab w:val="right" w:pos="8306"/>
      </w:tabs>
      <w:snapToGrid w:val="0"/>
    </w:pPr>
    <w:rPr>
      <w:sz w:val="18"/>
      <w:szCs w:val="18"/>
    </w:rPr>
  </w:style>
  <w:style w:type="character" w:styleId="HTMLAcronym">
    <w:name w:val="HTML Acronym"/>
    <w:basedOn w:val="DefaultParagraphFont"/>
    <w:qFormat/>
  </w:style>
  <w:style w:type="paragraph" w:styleId="HTMLAddress">
    <w:name w:val="HTML Address"/>
    <w:basedOn w:val="Normal"/>
    <w:qFormat/>
    <w:rPr>
      <w:i/>
      <w:iCs/>
    </w:rPr>
  </w:style>
  <w:style w:type="character" w:styleId="HTMLCite">
    <w:name w:val="HTML Cite"/>
    <w:basedOn w:val="DefaultParagraphFont"/>
    <w:qFormat/>
    <w:rPr>
      <w:i/>
      <w:iCs/>
    </w:rPr>
  </w:style>
  <w:style w:type="character" w:styleId="HTMLCode">
    <w:name w:val="HTML Code"/>
    <w:basedOn w:val="DefaultParagraphFont"/>
    <w:qFormat/>
    <w:rPr>
      <w:rFonts w:ascii="Courier New" w:hAnsi="Courier New" w:cs="Courier New"/>
      <w:sz w:val="20"/>
      <w:szCs w:val="20"/>
    </w:rPr>
  </w:style>
  <w:style w:type="character" w:styleId="HTMLDefinition">
    <w:name w:val="HTML Definition"/>
    <w:basedOn w:val="DefaultParagraphFont"/>
    <w:qFormat/>
    <w:rPr>
      <w:i/>
      <w:iCs/>
    </w:rPr>
  </w:style>
  <w:style w:type="character" w:styleId="HTMLKeyboard">
    <w:name w:val="HTML Keyboard"/>
    <w:basedOn w:val="DefaultParagraphFont"/>
    <w:qFormat/>
    <w:rPr>
      <w:rFonts w:ascii="Courier New" w:hAnsi="Courier New" w:cs="Courier New"/>
      <w:sz w:val="20"/>
      <w:szCs w:val="20"/>
    </w:rPr>
  </w:style>
  <w:style w:type="paragraph" w:styleId="HTMLPreformatted">
    <w:name w:val="HTML Preformatted"/>
    <w:basedOn w:val="Normal"/>
    <w:qFormat/>
    <w:rPr>
      <w:rFonts w:ascii="Courier New" w:hAnsi="Courier New" w:cs="Courier New"/>
      <w:sz w:val="20"/>
    </w:rPr>
  </w:style>
  <w:style w:type="character" w:styleId="HTMLSample">
    <w:name w:val="HTML Sample"/>
    <w:basedOn w:val="DefaultParagraphFont"/>
    <w:qFormat/>
    <w:rPr>
      <w:rFonts w:ascii="Courier New" w:hAnsi="Courier New" w:cs="Courier New"/>
    </w:rPr>
  </w:style>
  <w:style w:type="character" w:styleId="HTMLTypewriter">
    <w:name w:val="HTML Typewriter"/>
    <w:basedOn w:val="DefaultParagraphFont"/>
    <w:qFormat/>
    <w:rPr>
      <w:rFonts w:ascii="Courier New" w:hAnsi="Courier New" w:cs="Courier New"/>
      <w:sz w:val="20"/>
      <w:szCs w:val="20"/>
    </w:rPr>
  </w:style>
  <w:style w:type="character" w:styleId="HTMLVariable">
    <w:name w:val="HTML Variable"/>
    <w:basedOn w:val="DefaultParagraphFont"/>
    <w:qFormat/>
    <w:rPr>
      <w:i/>
      <w:iCs/>
    </w:rPr>
  </w:style>
  <w:style w:type="character" w:styleId="Hyperlink">
    <w:name w:val="Hyperlink"/>
    <w:basedOn w:val="DefaultParagraphFont"/>
    <w:qFormat/>
    <w:rPr>
      <w:color w:val="0000FF"/>
      <w:u w:val="single"/>
    </w:rPr>
  </w:style>
  <w:style w:type="paragraph" w:styleId="Index1">
    <w:name w:val="index 1"/>
    <w:basedOn w:val="Normal"/>
    <w:next w:val="Normal"/>
    <w:qFormat/>
  </w:style>
  <w:style w:type="paragraph" w:styleId="Index2">
    <w:name w:val="index 2"/>
    <w:basedOn w:val="Normal"/>
    <w:next w:val="Normal"/>
    <w:qFormat/>
    <w:pPr>
      <w:ind w:leftChars="200" w:left="200"/>
    </w:pPr>
  </w:style>
  <w:style w:type="paragraph" w:styleId="Index3">
    <w:name w:val="index 3"/>
    <w:basedOn w:val="Normal"/>
    <w:next w:val="Normal"/>
    <w:qFormat/>
    <w:pPr>
      <w:ind w:leftChars="400" w:left="400"/>
    </w:pPr>
  </w:style>
  <w:style w:type="paragraph" w:styleId="Index4">
    <w:name w:val="index 4"/>
    <w:basedOn w:val="Normal"/>
    <w:next w:val="Normal"/>
    <w:qFormat/>
    <w:pPr>
      <w:ind w:leftChars="600" w:left="600"/>
    </w:pPr>
  </w:style>
  <w:style w:type="paragraph" w:styleId="Index5">
    <w:name w:val="index 5"/>
    <w:basedOn w:val="Normal"/>
    <w:next w:val="Normal"/>
    <w:qFormat/>
    <w:pPr>
      <w:ind w:leftChars="800" w:left="800"/>
    </w:pPr>
  </w:style>
  <w:style w:type="paragraph" w:styleId="Index6">
    <w:name w:val="index 6"/>
    <w:basedOn w:val="Normal"/>
    <w:next w:val="Normal"/>
    <w:qFormat/>
    <w:pPr>
      <w:ind w:leftChars="1000" w:left="1000"/>
    </w:pPr>
  </w:style>
  <w:style w:type="paragraph" w:styleId="Index7">
    <w:name w:val="index 7"/>
    <w:basedOn w:val="Normal"/>
    <w:next w:val="Normal"/>
    <w:qFormat/>
    <w:pPr>
      <w:ind w:leftChars="1200" w:left="1200"/>
    </w:pPr>
  </w:style>
  <w:style w:type="paragraph" w:styleId="Index8">
    <w:name w:val="index 8"/>
    <w:basedOn w:val="Normal"/>
    <w:next w:val="Normal"/>
    <w:qFormat/>
    <w:pPr>
      <w:ind w:leftChars="1400" w:left="1400"/>
    </w:pPr>
  </w:style>
  <w:style w:type="paragraph" w:styleId="Index9">
    <w:name w:val="index 9"/>
    <w:basedOn w:val="Normal"/>
    <w:next w:val="Normal"/>
    <w:qFormat/>
    <w:pPr>
      <w:ind w:leftChars="1600" w:left="1600"/>
    </w:pPr>
  </w:style>
  <w:style w:type="paragraph" w:styleId="IndexHeading">
    <w:name w:val="index heading"/>
    <w:basedOn w:val="Normal"/>
    <w:next w:val="Index1"/>
    <w:qFormat/>
    <w:rPr>
      <w:rFonts w:ascii="Arial" w:hAnsi="Arial" w:cs="Arial"/>
      <w:b/>
      <w:bCs/>
    </w:rPr>
  </w:style>
  <w:style w:type="character" w:styleId="LineNumber">
    <w:name w:val="line number"/>
    <w:basedOn w:val="DefaultParagraphFont"/>
    <w:qFormat/>
  </w:style>
  <w:style w:type="paragraph" w:styleId="List">
    <w:name w:val="List"/>
    <w:basedOn w:val="Normal"/>
    <w:qFormat/>
    <w:pPr>
      <w:ind w:left="200" w:hangingChars="200" w:hanging="200"/>
    </w:pPr>
  </w:style>
  <w:style w:type="paragraph" w:styleId="List2">
    <w:name w:val="List 2"/>
    <w:basedOn w:val="Normal"/>
    <w:qFormat/>
    <w:pPr>
      <w:ind w:leftChars="200" w:left="100" w:hangingChars="200" w:hanging="200"/>
    </w:pPr>
  </w:style>
  <w:style w:type="paragraph" w:styleId="List3">
    <w:name w:val="List 3"/>
    <w:basedOn w:val="Normal"/>
    <w:qFormat/>
    <w:pPr>
      <w:ind w:leftChars="400" w:left="100" w:hangingChars="200" w:hanging="200"/>
    </w:pPr>
  </w:style>
  <w:style w:type="paragraph" w:styleId="List4">
    <w:name w:val="List 4"/>
    <w:basedOn w:val="Normal"/>
    <w:qFormat/>
    <w:pPr>
      <w:ind w:leftChars="600" w:left="100" w:hangingChars="200" w:hanging="200"/>
    </w:pPr>
  </w:style>
  <w:style w:type="paragraph" w:styleId="List5">
    <w:name w:val="List 5"/>
    <w:basedOn w:val="Normal"/>
    <w:qFormat/>
    <w:pPr>
      <w:ind w:leftChars="800" w:left="100" w:hangingChars="200" w:hanging="200"/>
    </w:pPr>
  </w:style>
  <w:style w:type="paragraph" w:styleId="ListBullet">
    <w:name w:val="List Bullet"/>
    <w:basedOn w:val="Normal"/>
    <w:qFormat/>
    <w:pPr>
      <w:numPr>
        <w:numId w:val="1"/>
      </w:numPr>
    </w:pPr>
  </w:style>
  <w:style w:type="paragraph" w:styleId="ListBullet2">
    <w:name w:val="List Bullet 2"/>
    <w:basedOn w:val="Normal"/>
    <w:qFormat/>
    <w:pPr>
      <w:numPr>
        <w:numId w:val="2"/>
      </w:numPr>
    </w:pPr>
  </w:style>
  <w:style w:type="paragraph" w:styleId="ListBullet3">
    <w:name w:val="List Bullet 3"/>
    <w:basedOn w:val="Normal"/>
    <w:qFormat/>
    <w:pPr>
      <w:numPr>
        <w:numId w:val="3"/>
      </w:numPr>
    </w:pPr>
  </w:style>
  <w:style w:type="paragraph" w:styleId="ListBullet4">
    <w:name w:val="List Bullet 4"/>
    <w:basedOn w:val="Normal"/>
    <w:qFormat/>
    <w:pPr>
      <w:numPr>
        <w:numId w:val="4"/>
      </w:numPr>
    </w:pPr>
  </w:style>
  <w:style w:type="paragraph" w:styleId="ListBullet5">
    <w:name w:val="List Bullet 5"/>
    <w:basedOn w:val="Normal"/>
    <w:qFormat/>
    <w:pPr>
      <w:numPr>
        <w:numId w:val="5"/>
      </w:numPr>
    </w:pPr>
  </w:style>
  <w:style w:type="paragraph" w:styleId="ListContinue">
    <w:name w:val="List Continue"/>
    <w:basedOn w:val="Normal"/>
    <w:qFormat/>
    <w:pPr>
      <w:spacing w:after="120"/>
      <w:ind w:leftChars="200" w:left="420"/>
    </w:pPr>
  </w:style>
  <w:style w:type="paragraph" w:styleId="ListContinue2">
    <w:name w:val="List Continue 2"/>
    <w:basedOn w:val="Normal"/>
    <w:qFormat/>
    <w:pPr>
      <w:spacing w:after="120"/>
      <w:ind w:leftChars="400" w:left="840"/>
    </w:pPr>
  </w:style>
  <w:style w:type="paragraph" w:styleId="ListContinue3">
    <w:name w:val="List Continue 3"/>
    <w:basedOn w:val="Normal"/>
    <w:qFormat/>
    <w:pPr>
      <w:spacing w:after="120"/>
      <w:ind w:leftChars="600" w:left="1260"/>
    </w:pPr>
  </w:style>
  <w:style w:type="paragraph" w:styleId="ListContinue4">
    <w:name w:val="List Continue 4"/>
    <w:basedOn w:val="Normal"/>
    <w:qFormat/>
    <w:pPr>
      <w:spacing w:after="120"/>
      <w:ind w:leftChars="800" w:left="1680"/>
    </w:pPr>
  </w:style>
  <w:style w:type="paragraph" w:styleId="ListContinue5">
    <w:name w:val="List Continue 5"/>
    <w:basedOn w:val="Normal"/>
    <w:qFormat/>
    <w:pPr>
      <w:spacing w:after="120"/>
      <w:ind w:leftChars="1000" w:left="2100"/>
    </w:pPr>
  </w:style>
  <w:style w:type="paragraph" w:styleId="ListNumber">
    <w:name w:val="List Number"/>
    <w:basedOn w:val="Normal"/>
    <w:qFormat/>
    <w:pPr>
      <w:numPr>
        <w:numId w:val="6"/>
      </w:numPr>
    </w:pPr>
  </w:style>
  <w:style w:type="paragraph" w:styleId="ListNumber2">
    <w:name w:val="List Number 2"/>
    <w:basedOn w:val="Normal"/>
    <w:qFormat/>
    <w:pPr>
      <w:numPr>
        <w:numId w:val="7"/>
      </w:numPr>
    </w:pPr>
  </w:style>
  <w:style w:type="paragraph" w:styleId="ListNumber3">
    <w:name w:val="List Number 3"/>
    <w:basedOn w:val="Normal"/>
    <w:qFormat/>
    <w:pPr>
      <w:numPr>
        <w:numId w:val="8"/>
      </w:numPr>
    </w:pPr>
  </w:style>
  <w:style w:type="paragraph" w:styleId="ListNumber4">
    <w:name w:val="List Number 4"/>
    <w:basedOn w:val="Normal"/>
    <w:qFormat/>
    <w:pPr>
      <w:numPr>
        <w:numId w:val="9"/>
      </w:numPr>
    </w:pPr>
  </w:style>
  <w:style w:type="paragraph" w:styleId="ListNumber5">
    <w:name w:val="List Number 5"/>
    <w:basedOn w:val="Normal"/>
    <w:qFormat/>
    <w:pPr>
      <w:numPr>
        <w:numId w:val="10"/>
      </w:numPr>
    </w:pPr>
  </w:style>
  <w:style w:type="paragraph" w:styleId="MacroText">
    <w:name w:val="macro"/>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lang w:eastAsia="zh-CN"/>
    </w:rPr>
  </w:style>
  <w:style w:type="paragraph" w:styleId="MessageHeader">
    <w:name w:val="Message Header"/>
    <w:basedOn w:val="Normal"/>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szCs w:val="24"/>
    </w:rPr>
  </w:style>
  <w:style w:type="paragraph" w:styleId="NormalWeb">
    <w:name w:val="Normal (Web)"/>
    <w:basedOn w:val="Normal"/>
    <w:qFormat/>
    <w:rPr>
      <w:sz w:val="24"/>
      <w:szCs w:val="24"/>
    </w:rPr>
  </w:style>
  <w:style w:type="paragraph" w:styleId="NormalIndent">
    <w:name w:val="Normal Indent"/>
    <w:basedOn w:val="Normal"/>
    <w:qFormat/>
    <w:pPr>
      <w:ind w:firstLineChars="200" w:firstLine="420"/>
    </w:pPr>
  </w:style>
  <w:style w:type="paragraph" w:styleId="NoteHeading">
    <w:name w:val="Note Heading"/>
    <w:basedOn w:val="Normal"/>
    <w:next w:val="Normal"/>
    <w:qFormat/>
    <w:pPr>
      <w:jc w:val="center"/>
    </w:pPr>
  </w:style>
  <w:style w:type="character" w:styleId="PageNumber">
    <w:name w:val="page number"/>
    <w:basedOn w:val="DefaultParagraphFont"/>
    <w:qFormat/>
  </w:style>
  <w:style w:type="paragraph" w:styleId="PlainText">
    <w:name w:val="Plain Text"/>
    <w:basedOn w:val="Normal"/>
    <w:qFormat/>
    <w:rPr>
      <w:rFonts w:ascii="SimSun" w:hAnsi="Courier New" w:cs="Courier New"/>
      <w:szCs w:val="21"/>
    </w:rPr>
  </w:style>
  <w:style w:type="paragraph" w:styleId="Salutation">
    <w:name w:val="Salutation"/>
    <w:basedOn w:val="Normal"/>
    <w:next w:val="Normal"/>
    <w:qFormat/>
  </w:style>
  <w:style w:type="paragraph" w:styleId="Signature">
    <w:name w:val="Signature"/>
    <w:basedOn w:val="Normal"/>
    <w:qFormat/>
    <w:pPr>
      <w:ind w:leftChars="2100" w:left="100"/>
    </w:pPr>
  </w:style>
  <w:style w:type="character" w:styleId="Strong">
    <w:name w:val="Strong"/>
    <w:basedOn w:val="DefaultParagraphFont"/>
    <w:qFormat/>
    <w:rPr>
      <w:b/>
      <w:bCs/>
    </w:rPr>
  </w:style>
  <w:style w:type="paragraph" w:styleId="Subtitle">
    <w:name w:val="Subtitle"/>
    <w:basedOn w:val="Normal"/>
    <w:qFormat/>
    <w:pPr>
      <w:spacing w:before="240" w:after="60" w:line="312" w:lineRule="auto"/>
      <w:jc w:val="center"/>
      <w:outlineLvl w:val="1"/>
    </w:pPr>
    <w:rPr>
      <w:rFonts w:ascii="Arial" w:hAnsi="Arial" w:cs="Arial"/>
      <w:b/>
      <w:bCs/>
      <w:kern w:val="28"/>
      <w:sz w:val="32"/>
      <w:szCs w:val="32"/>
    </w:rPr>
  </w:style>
  <w:style w:type="table" w:styleId="Table3Deffects1">
    <w:name w:val="Table 3D effects 1"/>
    <w:basedOn w:val="TableNormal"/>
    <w:qFormat/>
    <w:pPr>
      <w:widowControl w:val="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left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bottom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qFormat/>
    <w:pPr>
      <w:widowControl w:val="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qFormat/>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qFormat/>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qFormat/>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left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qFormat/>
    <w:pPr>
      <w:widowControl w:val="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left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qFormat/>
    <w:pPr>
      <w:widowControl w:val="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left w:val="single" w:sz="6" w:space="0" w:color="000000"/>
          <w:tl2br w:val="nil"/>
          <w:tr2bl w:val="nil"/>
        </w:tcBorders>
        <w:shd w:val="pct50" w:color="000080" w:fill="FFFFFF"/>
      </w:tcPr>
    </w:tblStylePr>
    <w:tblStylePr w:type="lastRow">
      <w:rPr>
        <w:color w:val="000080"/>
      </w:rPr>
      <w:tblPr/>
      <w:tcPr>
        <w:tcBorders>
          <w:left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qFormat/>
    <w:pPr>
      <w:widowControl w:val="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qFormat/>
    <w:pPr>
      <w:widowControl w:val="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left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qFormat/>
    <w:pPr>
      <w:widowControl w:val="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left w:val="single" w:sz="6" w:space="0" w:color="000000"/>
          <w:tl2br w:val="nil"/>
          <w:tr2bl w:val="nil"/>
        </w:tcBorders>
        <w:shd w:val="solid" w:color="008080" w:fill="FFFFFF"/>
      </w:tcPr>
    </w:tblStylePr>
    <w:tblStylePr w:type="firstCol">
      <w:tblPr/>
      <w:tcPr>
        <w:tcBorders>
          <w:bottom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qFormat/>
    <w:pPr>
      <w:widowControl w:val="0"/>
      <w:jc w:val="both"/>
    </w:pPr>
    <w:rPr>
      <w:b/>
      <w:bC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left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qFormat/>
    <w:pPr>
      <w:widowControl w:val="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qFormat/>
    <w:pPr>
      <w:widowControl w:val="0"/>
      <w:jc w:val="both"/>
    </w:pPr>
    <w:rPr>
      <w:b/>
      <w:bCs/>
    </w:rPr>
    <w:tblPr>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qFormat/>
    <w:pPr>
      <w:widowControl w:val="0"/>
      <w:jc w:val="both"/>
    </w:pPr>
    <w:tblPr>
      <w:tblStyleColBandSize w:val="1"/>
      <w:tblInd w:w="0" w:type="dxa"/>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pPr>
      <w:widowControl w:val="0"/>
      <w:jc w:val="both"/>
    </w:pPr>
    <w:tblPr>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left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qFormat/>
    <w:pPr>
      <w:widowControl w:val="0"/>
      <w:jc w:val="both"/>
    </w:pPr>
    <w:tblPr>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qFormat/>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TableGrid">
    <w:name w:val="Table Grid"/>
    <w:basedOn w:val="TableNormal"/>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qFormat/>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2">
    <w:name w:val="Table Grid 2"/>
    <w:basedOn w:val="TableNormal"/>
    <w:qFormat/>
    <w:pPr>
      <w:widowControl w:val="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
    <w:name w:val="Table Grid 3"/>
    <w:basedOn w:val="TableNormal"/>
    <w:qFormat/>
    <w:pPr>
      <w:widowControl w:val="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4">
    <w:name w:val="Table Grid 4"/>
    <w:basedOn w:val="TableNormal"/>
    <w:qFormat/>
    <w:pPr>
      <w:widowControl w:val="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left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
    <w:name w:val="Table Grid 5"/>
    <w:basedOn w:val="TableNormal"/>
    <w:qFormat/>
    <w:pPr>
      <w:widowControl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
    <w:name w:val="Table Grid 6"/>
    <w:basedOn w:val="TableNormal"/>
    <w:qFormat/>
    <w:pPr>
      <w:widowControl w:val="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
    <w:name w:val="Table Grid 7"/>
    <w:basedOn w:val="TableNormal"/>
    <w:qFormat/>
    <w:pPr>
      <w:widowControl w:val="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left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
    <w:name w:val="Table Grid 8"/>
    <w:basedOn w:val="TableNormal"/>
    <w:pPr>
      <w:widowControl w:val="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qFormat/>
    <w:pPr>
      <w:widowControl w:val="0"/>
      <w:jc w:val="both"/>
    </w:pPr>
    <w:tblPr>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left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qFormat/>
    <w:pPr>
      <w:widowControl w:val="0"/>
      <w:jc w:val="both"/>
    </w:pPr>
    <w:tblPr>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left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qFormat/>
    <w:pPr>
      <w:widowControl w:val="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pPr>
      <w:widowControl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left w:val="single" w:sz="12" w:space="0" w:color="000000"/>
          <w:tl2br w:val="nil"/>
          <w:tr2bl w:val="nil"/>
        </w:tcBorders>
        <w:shd w:val="solid" w:color="808080" w:fill="FFFFFF"/>
      </w:tcPr>
    </w:tblStylePr>
  </w:style>
  <w:style w:type="table" w:styleId="TableList5">
    <w:name w:val="Table List 5"/>
    <w:basedOn w:val="TableNormal"/>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qFormat/>
    <w:pPr>
      <w:widowControl w:val="0"/>
      <w:jc w:val="both"/>
    </w:pPr>
    <w:tblPr>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left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TableList7">
    <w:name w:val="Table List 7"/>
    <w:basedOn w:val="TableNormal"/>
    <w:qFormat/>
    <w:pPr>
      <w:widowControl w:val="0"/>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left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qFormat/>
    <w:pPr>
      <w:widowControl w:val="0"/>
      <w:jc w:val="both"/>
    </w:pPr>
    <w:tblPr>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left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paragraph" w:styleId="TableofAuthorities">
    <w:name w:val="table of authorities"/>
    <w:basedOn w:val="Normal"/>
    <w:next w:val="Normal"/>
    <w:qFormat/>
    <w:pPr>
      <w:ind w:leftChars="200" w:left="420"/>
    </w:pPr>
  </w:style>
  <w:style w:type="paragraph" w:styleId="TableofFigures">
    <w:name w:val="table of figures"/>
    <w:basedOn w:val="Normal"/>
    <w:next w:val="Normal"/>
    <w:qFormat/>
    <w:pPr>
      <w:ind w:leftChars="200" w:left="200" w:hangingChars="200" w:hanging="200"/>
    </w:pPr>
  </w:style>
  <w:style w:type="table" w:styleId="TableProfessional">
    <w:name w:val="Table Professional"/>
    <w:basedOn w:val="TableNormal"/>
    <w:qFormat/>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left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pPr>
      <w:widowControl w:val="0"/>
      <w:jc w:val="both"/>
    </w:pPr>
    <w:tblPr>
      <w:tblInd w:w="0" w:type="dxa"/>
      <w:tblCellMar>
        <w:top w:w="0" w:type="dxa"/>
        <w:left w:w="108" w:type="dxa"/>
        <w:bottom w:w="0" w:type="dxa"/>
        <w:right w:w="108" w:type="dxa"/>
      </w:tblCellMar>
    </w:tblPr>
    <w:tblStylePr w:type="firstRow">
      <w:rPr>
        <w:b/>
        <w:bCs/>
      </w:rPr>
      <w:tblPr/>
      <w:tcPr>
        <w:tcBorders>
          <w:left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bottom w:val="single" w:sz="6" w:space="0" w:color="00000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pPr>
      <w:widowControl w:val="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qFormat/>
    <w:pPr>
      <w:widowControl w:val="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left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bottom w:val="single" w:sz="12" w:space="0" w:color="000000"/>
          <w:tl2br w:val="nil"/>
          <w:tr2bl w:val="nil"/>
        </w:tcBorders>
      </w:tcPr>
    </w:tblStylePr>
    <w:tblStylePr w:type="band1Horz">
      <w:tblPr/>
      <w:tcPr>
        <w:tcBorders>
          <w:left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qFormat/>
    <w:pPr>
      <w:widowControl w:val="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bottom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pPr>
      <w:widowControl w:val="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qFormat/>
    <w:pPr>
      <w:widowControl w:val="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qFormat/>
    <w:pPr>
      <w:widowControl w:val="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paragraph" w:styleId="Title">
    <w:name w:val="Title"/>
    <w:basedOn w:val="Normal"/>
    <w:qFormat/>
    <w:pPr>
      <w:spacing w:before="240" w:after="60"/>
      <w:jc w:val="center"/>
      <w:outlineLvl w:val="0"/>
    </w:pPr>
    <w:rPr>
      <w:rFonts w:ascii="Arial" w:hAnsi="Arial" w:cs="Arial"/>
      <w:b/>
      <w:bCs/>
      <w:sz w:val="32"/>
      <w:szCs w:val="32"/>
    </w:rPr>
  </w:style>
  <w:style w:type="paragraph" w:styleId="TOAHeading">
    <w:name w:val="toa heading"/>
    <w:basedOn w:val="Normal"/>
    <w:next w:val="Normal"/>
    <w:qFormat/>
    <w:pPr>
      <w:spacing w:before="120"/>
    </w:pPr>
    <w:rPr>
      <w:rFonts w:ascii="Arial" w:hAnsi="Arial" w:cs="Arial"/>
      <w:sz w:val="24"/>
      <w:szCs w:val="24"/>
    </w:rPr>
  </w:style>
  <w:style w:type="paragraph" w:styleId="TOC1">
    <w:name w:val="toc 1"/>
    <w:basedOn w:val="Normal"/>
    <w:next w:val="Normal"/>
  </w:style>
  <w:style w:type="paragraph" w:styleId="TOC2">
    <w:name w:val="toc 2"/>
    <w:basedOn w:val="Normal"/>
    <w:next w:val="Normal"/>
    <w:qFormat/>
    <w:pPr>
      <w:ind w:leftChars="200" w:left="420"/>
    </w:pPr>
  </w:style>
  <w:style w:type="paragraph" w:styleId="TOC3">
    <w:name w:val="toc 3"/>
    <w:basedOn w:val="Normal"/>
    <w:next w:val="Normal"/>
    <w:qFormat/>
    <w:pPr>
      <w:ind w:leftChars="400" w:left="840"/>
    </w:pPr>
  </w:style>
  <w:style w:type="paragraph" w:styleId="TOC4">
    <w:name w:val="toc 4"/>
    <w:basedOn w:val="Normal"/>
    <w:next w:val="Normal"/>
    <w:pPr>
      <w:ind w:leftChars="600" w:left="1260"/>
    </w:pPr>
  </w:style>
  <w:style w:type="paragraph" w:styleId="TOC5">
    <w:name w:val="toc 5"/>
    <w:basedOn w:val="Normal"/>
    <w:next w:val="Normal"/>
    <w:pPr>
      <w:ind w:leftChars="800" w:left="1680"/>
    </w:pPr>
  </w:style>
  <w:style w:type="paragraph" w:styleId="TOC6">
    <w:name w:val="toc 6"/>
    <w:basedOn w:val="Normal"/>
    <w:next w:val="Normal"/>
    <w:qFormat/>
    <w:pPr>
      <w:ind w:leftChars="1000" w:left="2100"/>
    </w:pPr>
  </w:style>
  <w:style w:type="paragraph" w:styleId="TOC7">
    <w:name w:val="toc 7"/>
    <w:basedOn w:val="Normal"/>
    <w:next w:val="Normal"/>
    <w:pPr>
      <w:ind w:leftChars="1200" w:left="2520"/>
    </w:pPr>
  </w:style>
  <w:style w:type="paragraph" w:styleId="TOC8">
    <w:name w:val="toc 8"/>
    <w:basedOn w:val="Normal"/>
    <w:next w:val="Normal"/>
    <w:qFormat/>
    <w:pPr>
      <w:ind w:leftChars="1400" w:left="2940"/>
    </w:pPr>
  </w:style>
  <w:style w:type="paragraph" w:styleId="TOC9">
    <w:name w:val="toc 9"/>
    <w:basedOn w:val="Normal"/>
    <w:next w:val="Normal"/>
    <w:pPr>
      <w:ind w:leftChars="1600" w:left="3360"/>
    </w:pPr>
  </w:style>
  <w:style w:type="table" w:styleId="LightShading">
    <w:name w:val="Light Shading"/>
    <w:basedOn w:val="TableNormal"/>
    <w:uiPriority w:val="60"/>
    <w:rPr>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la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LightShading-Accent1">
    <w:name w:val="Light Shading Accent 1"/>
    <w:basedOn w:val="TableNormal"/>
    <w:uiPriority w:val="60"/>
    <w:qFormat/>
    <w:rPr>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la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LightShading-Accent2">
    <w:name w:val="Light Shading Accent 2"/>
    <w:basedOn w:val="TableNormal"/>
    <w:uiPriority w:val="60"/>
    <w:rPr>
      <w:color w:val="943634"/>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la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LightShading-Accent3">
    <w:name w:val="Light Shading Accent 3"/>
    <w:basedOn w:val="TableNormal"/>
    <w:uiPriority w:val="60"/>
    <w:rPr>
      <w:color w:val="76923C"/>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la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LightShading-Accent4">
    <w:name w:val="Light Shading Accent 4"/>
    <w:basedOn w:val="TableNormal"/>
    <w:uiPriority w:val="60"/>
    <w:qFormat/>
    <w:rPr>
      <w:color w:val="5F497A"/>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la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LightShading-Accent5">
    <w:name w:val="Light Shading Accent 5"/>
    <w:basedOn w:val="TableNormal"/>
    <w:uiPriority w:val="60"/>
    <w:rPr>
      <w:color w:val="31849B"/>
    </w:rPr>
    <w:tblPr>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la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LightShading-Accent6">
    <w:name w:val="Light Shading Accent 6"/>
    <w:basedOn w:val="TableNormal"/>
    <w:uiPriority w:val="60"/>
    <w:rPr>
      <w:color w:val="E36C0A"/>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la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LightList">
    <w:name w:val="Light List"/>
    <w:basedOn w:val="TableNormal"/>
    <w:uiPriority w:val="61"/>
    <w:qFormat/>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qFormat/>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tblPr>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qFormat/>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qFormat/>
    <w:tblPr>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qFormat/>
    <w:tblPr>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
    <w:name w:val="Light Grid"/>
    <w:basedOn w:val="TableNormal"/>
    <w:uiPriority w:val="62"/>
    <w:qFormat/>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000000"/>
          <w:left w:val="single" w:sz="18" w:space="0" w:color="000000"/>
          <w:bottom w:val="single" w:sz="8" w:space="0" w:color="000000"/>
          <w:right w:val="single" w:sz="8" w:space="0" w:color="000000"/>
          <w:insideH w:val="nil"/>
          <w:insideV w:val="single" w:sz="8" w:space="0" w:color="auto"/>
        </w:tcBorders>
      </w:tcPr>
    </w:tblStylePr>
    <w:tblStylePr w:type="lastRow">
      <w:pPr>
        <w:spacing w:before="0" w:after="0" w:line="240" w:lineRule="auto"/>
      </w:pPr>
      <w:rPr>
        <w:rFont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styleId="LightGrid-Accent1">
    <w:name w:val="Light Grid Accent 1"/>
    <w:basedOn w:val="TableNormal"/>
    <w:uiPriority w:val="62"/>
    <w:qFormat/>
    <w:tblP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4F81BD"/>
          <w:left w:val="single" w:sz="18" w:space="0" w:color="4F81BD"/>
          <w:bottom w:val="single" w:sz="8" w:space="0" w:color="4F81BD"/>
          <w:right w:val="single" w:sz="8" w:space="0" w:color="4F81B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auto"/>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auto"/>
        </w:tcBorders>
      </w:tcPr>
    </w:tblStylePr>
  </w:style>
  <w:style w:type="table" w:styleId="LightGrid-Accent2">
    <w:name w:val="Light Grid Accent 2"/>
    <w:basedOn w:val="TableNormal"/>
    <w:uiPriority w:val="62"/>
    <w:tblPr>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C0504D"/>
          <w:left w:val="single" w:sz="18" w:space="0" w:color="C0504D"/>
          <w:bottom w:val="single" w:sz="8" w:space="0" w:color="C0504D"/>
          <w:right w:val="single" w:sz="8" w:space="0" w:color="C0504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auto"/>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auto"/>
        </w:tcBorders>
      </w:tcPr>
    </w:tblStylePr>
  </w:style>
  <w:style w:type="table" w:styleId="LightGrid-Accent3">
    <w:name w:val="Light Grid Accent 3"/>
    <w:basedOn w:val="TableNormal"/>
    <w:uiPriority w:val="62"/>
    <w:tblPr>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9BBB59"/>
          <w:left w:val="single" w:sz="18" w:space="0" w:color="9BBB59"/>
          <w:bottom w:val="single" w:sz="8" w:space="0" w:color="9BBB59"/>
          <w:right w:val="single" w:sz="8" w:space="0" w:color="9BBB59"/>
          <w:insideH w:val="nil"/>
          <w:insideV w:val="single" w:sz="8" w:space="0" w:color="auto"/>
        </w:tcBorders>
      </w:tcPr>
    </w:tblStylePr>
    <w:tblStylePr w:type="lastRow">
      <w:pPr>
        <w:spacing w:before="0" w:after="0" w:line="240" w:lineRule="auto"/>
      </w:pPr>
      <w:rPr>
        <w:rFonts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auto"/>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auto"/>
        </w:tcBorders>
      </w:tcPr>
    </w:tblStylePr>
  </w:style>
  <w:style w:type="table" w:styleId="LightGrid-Accent4">
    <w:name w:val="Light Grid Accent 4"/>
    <w:basedOn w:val="TableNormal"/>
    <w:uiPriority w:val="62"/>
    <w:tblPr>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8064A2"/>
          <w:left w:val="single" w:sz="18" w:space="0" w:color="8064A2"/>
          <w:bottom w:val="single" w:sz="8" w:space="0" w:color="8064A2"/>
          <w:right w:val="single" w:sz="8" w:space="0" w:color="8064A2"/>
          <w:insideH w:val="nil"/>
          <w:insideV w:val="single" w:sz="8" w:space="0" w:color="auto"/>
        </w:tcBorders>
      </w:tcPr>
    </w:tblStylePr>
    <w:tblStylePr w:type="lastRow">
      <w:pPr>
        <w:spacing w:before="0" w:after="0" w:line="240" w:lineRule="auto"/>
      </w:pPr>
      <w:rPr>
        <w:rFont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auto"/>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auto"/>
        </w:tcBorders>
      </w:tcPr>
    </w:tblStylePr>
  </w:style>
  <w:style w:type="table" w:styleId="LightGrid-Accent5">
    <w:name w:val="Light Grid Accent 5"/>
    <w:basedOn w:val="TableNormal"/>
    <w:uiPriority w:val="62"/>
    <w:qFormat/>
    <w:tblPr>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4BACC6"/>
          <w:left w:val="single" w:sz="18" w:space="0" w:color="4BACC6"/>
          <w:bottom w:val="single" w:sz="8" w:space="0" w:color="4BACC6"/>
          <w:right w:val="single" w:sz="8" w:space="0" w:color="4BACC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auto"/>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auto"/>
        </w:tcBorders>
      </w:tcPr>
    </w:tblStylePr>
  </w:style>
  <w:style w:type="table" w:styleId="LightGrid-Accent6">
    <w:name w:val="Light Grid Accent 6"/>
    <w:basedOn w:val="TableNormal"/>
    <w:uiPriority w:val="62"/>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F79646"/>
          <w:left w:val="single" w:sz="18" w:space="0" w:color="F79646"/>
          <w:bottom w:val="single" w:sz="8" w:space="0" w:color="F79646"/>
          <w:right w:val="single" w:sz="8" w:space="0" w:color="F7964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styleId="MediumShading1">
    <w:name w:val="Medium Shading 1"/>
    <w:basedOn w:val="TableNormal"/>
    <w:uiPriority w:val="63"/>
    <w:tblPr>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tblPr>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qFormat/>
    <w:tblPr>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tblPr>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tblPr>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qFormat/>
    <w:tblPr>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tblPr>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1">
    <w:name w:val="Medium Shading 2 Accent 1"/>
    <w:basedOn w:val="TableNormal"/>
    <w:uiPriority w:val="64"/>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2">
    <w:name w:val="Medium Shading 2 Accent 2"/>
    <w:basedOn w:val="TableNormal"/>
    <w:uiPriority w:val="64"/>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3">
    <w:name w:val="Medium Shading 2 Accent 3"/>
    <w:basedOn w:val="TableNormal"/>
    <w:uiPriority w:val="64"/>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4">
    <w:name w:val="Medium Shading 2 Accent 4"/>
    <w:basedOn w:val="TableNormal"/>
    <w:uiPriority w:val="64"/>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5">
    <w:name w:val="Medium Shading 2 Accent 5"/>
    <w:basedOn w:val="TableNormal"/>
    <w:uiPriority w:val="64"/>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6">
    <w:name w:val="Medium Shading 2 Accent 6"/>
    <w:basedOn w:val="TableNormal"/>
    <w:uiPriority w:val="64"/>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List1">
    <w:name w:val="Medium List 1"/>
    <w:basedOn w:val="TableNormal"/>
    <w:uiPriority w:val="65"/>
    <w:rPr>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cs="Times New Roman"/>
      </w:rPr>
      <w:tblPr/>
      <w:tcPr>
        <w:tcBorders>
          <w:top w:val="nil"/>
          <w:left w:val="single" w:sz="8" w:space="0" w:color="000000"/>
        </w:tcBorders>
      </w:tcPr>
    </w:tblStylePr>
    <w:tblStylePr w:type="lastRow">
      <w:rPr>
        <w:b/>
        <w:bCs/>
        <w:color w:val="1F497D"/>
      </w:rPr>
      <w:tblPr/>
      <w:tcPr>
        <w:tcBorders>
          <w:top w:val="single" w:sz="8" w:space="0" w:color="000000"/>
          <w:left w:val="single" w:sz="8" w:space="0" w:color="000000"/>
        </w:tcBorders>
      </w:tcPr>
    </w:tblStylePr>
    <w:tblStylePr w:type="firstCol">
      <w:rPr>
        <w:b/>
        <w:bCs/>
      </w:rPr>
    </w:tblStylePr>
    <w:tblStylePr w:type="lastCol">
      <w:rPr>
        <w:b/>
        <w:bCs/>
      </w:rPr>
      <w:tblPr/>
      <w:tcPr>
        <w:tcBorders>
          <w:top w:val="single" w:sz="8" w:space="0" w:color="000000"/>
          <w:left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Pr>
      <w:color w:val="000000"/>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cs="Times New Roman"/>
      </w:rPr>
      <w:tblPr/>
      <w:tcPr>
        <w:tcBorders>
          <w:top w:val="nil"/>
          <w:left w:val="single" w:sz="8" w:space="0" w:color="4F81BD"/>
        </w:tcBorders>
      </w:tcPr>
    </w:tblStylePr>
    <w:tblStylePr w:type="lastRow">
      <w:rPr>
        <w:b/>
        <w:bCs/>
        <w:color w:val="1F497D"/>
      </w:rPr>
      <w:tblPr/>
      <w:tcPr>
        <w:tcBorders>
          <w:top w:val="single" w:sz="8" w:space="0" w:color="4F81BD"/>
          <w:left w:val="single" w:sz="8" w:space="0" w:color="4F81BD"/>
        </w:tcBorders>
      </w:tcPr>
    </w:tblStylePr>
    <w:tblStylePr w:type="firstCol">
      <w:rPr>
        <w:b/>
        <w:bCs/>
      </w:rPr>
    </w:tblStylePr>
    <w:tblStylePr w:type="lastCol">
      <w:rPr>
        <w:b/>
        <w:bCs/>
      </w:rPr>
      <w:tblPr/>
      <w:tcPr>
        <w:tcBorders>
          <w:top w:val="single" w:sz="8" w:space="0" w:color="4F81BD"/>
          <w:left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qFormat/>
    <w:rPr>
      <w:color w:val="000000"/>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cs="Times New Roman"/>
      </w:rPr>
      <w:tblPr/>
      <w:tcPr>
        <w:tcBorders>
          <w:top w:val="nil"/>
          <w:left w:val="single" w:sz="8" w:space="0" w:color="C0504D"/>
        </w:tcBorders>
      </w:tcPr>
    </w:tblStylePr>
    <w:tblStylePr w:type="lastRow">
      <w:rPr>
        <w:b/>
        <w:bCs/>
        <w:color w:val="1F497D"/>
      </w:rPr>
      <w:tblPr/>
      <w:tcPr>
        <w:tcBorders>
          <w:top w:val="single" w:sz="8" w:space="0" w:color="C0504D"/>
          <w:left w:val="single" w:sz="8" w:space="0" w:color="C0504D"/>
        </w:tcBorders>
      </w:tcPr>
    </w:tblStylePr>
    <w:tblStylePr w:type="firstCol">
      <w:rPr>
        <w:b/>
        <w:bCs/>
      </w:rPr>
    </w:tblStylePr>
    <w:tblStylePr w:type="lastCol">
      <w:rPr>
        <w:b/>
        <w:bCs/>
      </w:rPr>
      <w:tblPr/>
      <w:tcPr>
        <w:tcBorders>
          <w:top w:val="single" w:sz="8" w:space="0" w:color="C0504D"/>
          <w:left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Pr>
      <w:color w:val="000000"/>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cs="Times New Roman"/>
      </w:rPr>
      <w:tblPr/>
      <w:tcPr>
        <w:tcBorders>
          <w:top w:val="nil"/>
          <w:left w:val="single" w:sz="8" w:space="0" w:color="9BBB59"/>
        </w:tcBorders>
      </w:tcPr>
    </w:tblStylePr>
    <w:tblStylePr w:type="lastRow">
      <w:rPr>
        <w:b/>
        <w:bCs/>
        <w:color w:val="1F497D"/>
      </w:rPr>
      <w:tblPr/>
      <w:tcPr>
        <w:tcBorders>
          <w:top w:val="single" w:sz="8" w:space="0" w:color="9BBB59"/>
          <w:left w:val="single" w:sz="8" w:space="0" w:color="9BBB59"/>
        </w:tcBorders>
      </w:tcPr>
    </w:tblStylePr>
    <w:tblStylePr w:type="firstCol">
      <w:rPr>
        <w:b/>
        <w:bCs/>
      </w:rPr>
    </w:tblStylePr>
    <w:tblStylePr w:type="lastCol">
      <w:rPr>
        <w:b/>
        <w:bCs/>
      </w:rPr>
      <w:tblPr/>
      <w:tcPr>
        <w:tcBorders>
          <w:top w:val="single" w:sz="8" w:space="0" w:color="9BBB59"/>
          <w:left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Pr>
      <w:color w:val="000000"/>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cs="Times New Roman"/>
      </w:rPr>
      <w:tblPr/>
      <w:tcPr>
        <w:tcBorders>
          <w:top w:val="nil"/>
          <w:left w:val="single" w:sz="8" w:space="0" w:color="8064A2"/>
        </w:tcBorders>
      </w:tcPr>
    </w:tblStylePr>
    <w:tblStylePr w:type="lastRow">
      <w:rPr>
        <w:b/>
        <w:bCs/>
        <w:color w:val="1F497D"/>
      </w:rPr>
      <w:tblPr/>
      <w:tcPr>
        <w:tcBorders>
          <w:top w:val="single" w:sz="8" w:space="0" w:color="8064A2"/>
          <w:left w:val="single" w:sz="8" w:space="0" w:color="8064A2"/>
        </w:tcBorders>
      </w:tcPr>
    </w:tblStylePr>
    <w:tblStylePr w:type="firstCol">
      <w:rPr>
        <w:b/>
        <w:bCs/>
      </w:rPr>
    </w:tblStylePr>
    <w:tblStylePr w:type="lastCol">
      <w:rPr>
        <w:b/>
        <w:bCs/>
      </w:rPr>
      <w:tblPr/>
      <w:tcPr>
        <w:tcBorders>
          <w:top w:val="single" w:sz="8" w:space="0" w:color="8064A2"/>
          <w:left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Pr>
      <w:color w:val="000000"/>
    </w:rPr>
    <w:tblPr>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cs="Times New Roman"/>
      </w:rPr>
      <w:tblPr/>
      <w:tcPr>
        <w:tcBorders>
          <w:top w:val="nil"/>
          <w:left w:val="single" w:sz="8" w:space="0" w:color="4BACC6"/>
        </w:tcBorders>
      </w:tcPr>
    </w:tblStylePr>
    <w:tblStylePr w:type="lastRow">
      <w:rPr>
        <w:b/>
        <w:bCs/>
        <w:color w:val="1F497D"/>
      </w:rPr>
      <w:tblPr/>
      <w:tcPr>
        <w:tcBorders>
          <w:top w:val="single" w:sz="8" w:space="0" w:color="4BACC6"/>
          <w:left w:val="single" w:sz="8" w:space="0" w:color="4BACC6"/>
        </w:tcBorders>
      </w:tcPr>
    </w:tblStylePr>
    <w:tblStylePr w:type="firstCol">
      <w:rPr>
        <w:b/>
        <w:bCs/>
      </w:rPr>
    </w:tblStylePr>
    <w:tblStylePr w:type="lastCol">
      <w:rPr>
        <w:b/>
        <w:bCs/>
      </w:rPr>
      <w:tblPr/>
      <w:tcPr>
        <w:tcBorders>
          <w:top w:val="single" w:sz="8" w:space="0" w:color="4BACC6"/>
          <w:left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qFormat/>
    <w:rPr>
      <w:color w:val="000000"/>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cs="Times New Roman"/>
      </w:rPr>
      <w:tblPr/>
      <w:tcPr>
        <w:tcBorders>
          <w:top w:val="nil"/>
          <w:left w:val="single" w:sz="8" w:space="0" w:color="F79646"/>
        </w:tcBorders>
      </w:tcPr>
    </w:tblStylePr>
    <w:tblStylePr w:type="lastRow">
      <w:rPr>
        <w:b/>
        <w:bCs/>
        <w:color w:val="1F497D"/>
      </w:rPr>
      <w:tblPr/>
      <w:tcPr>
        <w:tcBorders>
          <w:top w:val="single" w:sz="8" w:space="0" w:color="F79646"/>
          <w:left w:val="single" w:sz="8" w:space="0" w:color="F79646"/>
        </w:tcBorders>
      </w:tcPr>
    </w:tblStylePr>
    <w:tblStylePr w:type="firstCol">
      <w:rPr>
        <w:b/>
        <w:bCs/>
      </w:rPr>
    </w:tblStylePr>
    <w:tblStylePr w:type="lastCol">
      <w:rPr>
        <w:b/>
        <w:bCs/>
      </w:rPr>
      <w:tblPr/>
      <w:tcPr>
        <w:tcBorders>
          <w:top w:val="single" w:sz="8" w:space="0" w:color="F79646"/>
          <w:left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rPr>
      <w:rFonts w:ascii="SimSun" w:eastAsia="Courier New" w:hAnsi="SimSun" w:cs="Times New Roman"/>
      <w:color w:val="00000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single" w:sz="24" w:space="0" w:color="000000"/>
          <w:bottom w:val="nil"/>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nil"/>
          <w:bottom w:val="single" w:sz="8" w:space="0" w:color="00000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Pr>
      <w:rFonts w:ascii="SimSun" w:eastAsia="Courier New" w:hAnsi="SimSun" w:cs="Times New Roman"/>
      <w:color w:val="000000"/>
    </w:rPr>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single" w:sz="24" w:space="0" w:color="4F81BD"/>
          <w:bottom w:val="nil"/>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nil"/>
          <w:bottom w:val="single" w:sz="8" w:space="0" w:color="4F81BD"/>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qFormat/>
    <w:rPr>
      <w:rFonts w:ascii="SimSun" w:eastAsia="Courier New" w:hAnsi="SimSun" w:cs="Times New Roman"/>
      <w:color w:val="000000"/>
    </w:rPr>
    <w:tblPr>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single" w:sz="24" w:space="0" w:color="C0504D"/>
          <w:bottom w:val="nil"/>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nil"/>
          <w:bottom w:val="single" w:sz="8" w:space="0" w:color="C0504D"/>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Pr>
      <w:rFonts w:ascii="SimSun" w:eastAsia="Courier New" w:hAnsi="SimSun" w:cs="Times New Roman"/>
      <w:color w:val="000000"/>
    </w:rPr>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single" w:sz="24" w:space="0" w:color="9BBB59"/>
          <w:bottom w:val="nil"/>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nil"/>
          <w:bottom w:val="single" w:sz="8" w:space="0" w:color="9BBB59"/>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qFormat/>
    <w:rPr>
      <w:rFonts w:ascii="SimSun" w:eastAsia="Courier New" w:hAnsi="SimSun" w:cs="Times New Roman"/>
      <w:color w:val="00000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single" w:sz="24" w:space="0" w:color="8064A2"/>
          <w:bottom w:val="nil"/>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nil"/>
          <w:bottom w:val="single" w:sz="8" w:space="0" w:color="8064A2"/>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qFormat/>
    <w:rPr>
      <w:rFonts w:ascii="SimSun" w:eastAsia="Courier New" w:hAnsi="SimSun" w:cs="Times New Roman"/>
      <w:color w:val="000000"/>
    </w:rPr>
    <w:tblPr>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single" w:sz="24" w:space="0" w:color="4BACC6"/>
          <w:bottom w:val="nil"/>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nil"/>
          <w:bottom w:val="single" w:sz="8" w:space="0" w:color="4BACC6"/>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Pr>
      <w:rFonts w:ascii="SimSun" w:eastAsia="Courier New" w:hAnsi="SimSun" w:cs="Times New Roman"/>
      <w:color w:val="000000"/>
    </w:rPr>
    <w:tblPr>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single" w:sz="24" w:space="0" w:color="F79646"/>
          <w:bottom w:val="nil"/>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nil"/>
          <w:bottom w:val="single" w:sz="8" w:space="0" w:color="F79646"/>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Grid1">
    <w:name w:val="Medium Grid 1"/>
    <w:basedOn w:val="TableNormal"/>
    <w:uiPriority w:val="67"/>
    <w:tblPr>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tblPr>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tblPr>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tblPr>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tblPr>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tblPr>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tblPr>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rPr>
      <w:rFonts w:ascii="SimSun" w:eastAsia="Courier New" w:hAnsi="SimSun" w:cs="Times New Roman"/>
      <w:color w:val="000000"/>
    </w:rPr>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auto"/>
          <w:insideV w:val="single" w:sz="6" w:space="0" w:color="auto"/>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Pr>
      <w:rFonts w:ascii="SimSun" w:eastAsia="Courier New" w:hAnsi="SimSun" w:cs="Times New Roman"/>
      <w:color w:val="000000"/>
    </w:rPr>
    <w:tblP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auto"/>
          <w:insideV w:val="single" w:sz="6" w:space="0" w:color="auto"/>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Pr>
      <w:rFonts w:ascii="SimSun" w:eastAsia="Courier New" w:hAnsi="SimSun" w:cs="Times New Roman"/>
      <w:color w:val="000000"/>
    </w:rPr>
    <w:tblPr>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auto"/>
          <w:insideV w:val="single" w:sz="6" w:space="0" w:color="auto"/>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Pr>
      <w:rFonts w:ascii="SimSun" w:eastAsia="Courier New" w:hAnsi="SimSun" w:cs="Times New Roman"/>
      <w:color w:val="000000"/>
    </w:rPr>
    <w:tblPr>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auto"/>
          <w:insideV w:val="single" w:sz="6" w:space="0" w:color="auto"/>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Pr>
      <w:rFonts w:ascii="SimSun" w:eastAsia="Courier New" w:hAnsi="SimSun" w:cs="Times New Roman"/>
      <w:color w:val="000000"/>
    </w:rPr>
    <w:tblPr>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auto"/>
          <w:insideV w:val="single" w:sz="6" w:space="0" w:color="auto"/>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Pr>
      <w:rFonts w:ascii="SimSun" w:eastAsia="Courier New" w:hAnsi="SimSun" w:cs="Times New Roman"/>
      <w:color w:val="000000"/>
    </w:rPr>
    <w:tblPr>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auto"/>
          <w:insideV w:val="single" w:sz="6" w:space="0" w:color="auto"/>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Pr>
      <w:rFonts w:ascii="SimSun" w:eastAsia="Courier New" w:hAnsi="SimSun" w:cs="Times New Roman"/>
      <w:color w:val="000000"/>
    </w:rPr>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auto"/>
          <w:insideV w:val="single" w:sz="6" w:space="0" w:color="auto"/>
        </w:tcBorders>
        <w:shd w:val="clear" w:color="auto" w:fill="FBCAA2"/>
      </w:tcPr>
    </w:tblStylePr>
    <w:tblStylePr w:type="nwCell">
      <w:tblPr/>
      <w:tcPr>
        <w:shd w:val="clear" w:color="auto" w:fill="FFFFFF"/>
      </w:tcPr>
    </w:tblStylePr>
  </w:style>
  <w:style w:type="table" w:styleId="MediumGrid3">
    <w:name w:val="Medium Grid 3"/>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000000"/>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808080"/>
      </w:tcPr>
    </w:tblStylePr>
  </w:style>
  <w:style w:type="table" w:styleId="MediumGrid3-Accent1">
    <w:name w:val="Medium Grid 3 Accent 1"/>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F81B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7BFDE"/>
      </w:tcPr>
    </w:tblStylePr>
  </w:style>
  <w:style w:type="table" w:styleId="MediumGrid3-Accent2">
    <w:name w:val="Medium Grid 3 Accent 2"/>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C0504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FA7A6"/>
      </w:tcPr>
    </w:tblStylePr>
  </w:style>
  <w:style w:type="table" w:styleId="MediumGrid3-Accent3">
    <w:name w:val="Medium Grid 3 Accent 3"/>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table" w:styleId="MediumGrid3-Accent4">
    <w:name w:val="Medium Grid 3 Accent 4"/>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8064A2"/>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FB1D0"/>
      </w:tcPr>
    </w:tblStylePr>
  </w:style>
  <w:style w:type="table" w:styleId="MediumGrid3-Accent5">
    <w:name w:val="Medium Grid 3 Accent 5"/>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BACC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5D5E2"/>
      </w:tcPr>
    </w:tblStylePr>
  </w:style>
  <w:style w:type="table" w:styleId="MediumGrid3-Accent6">
    <w:name w:val="Medium Grid 3 Accent 6"/>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7964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BCAA2"/>
      </w:tcPr>
    </w:tblStylePr>
  </w:style>
  <w:style w:type="table" w:styleId="DarkList">
    <w:name w:val="Dark List"/>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nil"/>
          <w:bottom w:val="single" w:sz="18" w:space="0" w:color="FFFFFF"/>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nil"/>
          <w:bottom w:val="single" w:sz="18" w:space="0" w:color="FFFFFF"/>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nil"/>
          <w:bottom w:val="single" w:sz="18" w:space="0" w:color="FFFFFF"/>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nil"/>
          <w:bottom w:val="single" w:sz="18" w:space="0" w:color="FFFFFF"/>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nil"/>
          <w:bottom w:val="single" w:sz="18" w:space="0" w:color="FFFFFF"/>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nil"/>
          <w:bottom w:val="single" w:sz="18" w:space="0" w:color="FFFFFF"/>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nil"/>
          <w:bottom w:val="single" w:sz="18" w:space="0" w:color="FFFFFF"/>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ColorfulShading">
    <w:name w:val="Colorful Shading"/>
    <w:basedOn w:val="TableNormal"/>
    <w:uiPriority w:val="71"/>
    <w:rPr>
      <w:color w:val="000000"/>
    </w:rPr>
    <w:tblPr>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auto"/>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Pr>
      <w:color w:val="000000"/>
    </w:rPr>
    <w:tblPr>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auto"/>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Pr>
      <w:color w:val="000000"/>
    </w:rPr>
    <w:tblPr>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auto"/>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Pr>
      <w:color w:val="000000"/>
    </w:rPr>
    <w:tblPr>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single" w:sz="24" w:space="0" w:color="8064A2"/>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auto"/>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Pr>
      <w:color w:val="000000"/>
    </w:rPr>
    <w:tblPr>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single" w:sz="24" w:space="0" w:color="9BBB59"/>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auto"/>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Pr>
      <w:color w:val="000000"/>
    </w:rPr>
    <w:tblPr>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single" w:sz="24" w:space="0" w:color="F7964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auto"/>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Pr>
      <w:color w:val="000000"/>
    </w:rPr>
    <w:tblPr>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single" w:sz="24" w:space="0" w:color="4BACC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auto"/>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ColorfulList">
    <w:name w:val="Colorful List"/>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qFormat/>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left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qFormat/>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left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left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left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Grid">
    <w:name w:val="Colorful Grid"/>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qFormat/>
    <w:rPr>
      <w:color w:val="000000"/>
    </w:rPr>
    <w:tblPr>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ar-SA"/>
      </w:rPr>
    </w:rPrDefault>
    <w:pPrDefault/>
  </w:docDefaults>
  <w:latentStyles w:defLockedState="0" w:defUIPriority="0" w:defSemiHidden="0" w:defUnhideWhenUsed="0" w:defQFormat="1" w:count="267">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toc 1" w:qFormat="0"/>
    <w:lsdException w:name="toc 4" w:qFormat="0"/>
    <w:lsdException w:name="toc 5" w:qFormat="0"/>
    <w:lsdException w:name="toc 7" w:qFormat="0"/>
    <w:lsdException w:name="toc 9" w:qFormat="0"/>
    <w:lsdException w:name="caption" w:semiHidden="1" w:unhideWhenUsed="1"/>
    <w:lsdException w:name="annotation reference" w:qFormat="0"/>
    <w:lsdException w:name="Default Paragraph Font" w:semiHidden="1"/>
    <w:lsdException w:name="Body Text" w:qFormat="0"/>
    <w:lsdException w:name="Body Text Indent" w:qFormat="0"/>
    <w:lsdException w:name="Body Text 2" w:qFormat="0"/>
    <w:lsdException w:name="Body Text Indent 3" w:qFormat="0"/>
    <w:lsdException w:name="HTML Top of Form" w:semiHidden="1" w:uiPriority="99" w:unhideWhenUsed="1" w:qFormat="0"/>
    <w:lsdException w:name="HTML Bottom of Form" w:semiHidden="1" w:uiPriority="99" w:unhideWhenUsed="1" w:qFormat="0"/>
    <w:lsdException w:name="Normal Table" w:semiHidden="1"/>
    <w:lsdException w:name="No List" w:semiHidden="1" w:uiPriority="99" w:unhideWhenUsed="1" w:qFormat="0"/>
    <w:lsdException w:name="Outline List 1" w:semiHidden="1" w:uiPriority="99" w:unhideWhenUsed="1" w:qFormat="0"/>
    <w:lsdException w:name="Outline List 2" w:semiHidden="1" w:uiPriority="99" w:unhideWhenUsed="1" w:qFormat="0"/>
    <w:lsdException w:name="Outline List 3" w:semiHidden="1" w:uiPriority="99" w:unhideWhenUsed="1" w:qFormat="0"/>
    <w:lsdException w:name="Table Simple 1" w:qFormat="0"/>
    <w:lsdException w:name="Table Simple 2" w:qFormat="0"/>
    <w:lsdException w:name="Table Simple 3" w:qFormat="0"/>
    <w:lsdException w:name="Table Columns 5" w:qFormat="0"/>
    <w:lsdException w:name="Table Grid 8" w:qFormat="0"/>
    <w:lsdException w:name="Table List 4" w:qFormat="0"/>
    <w:lsdException w:name="Table List 5" w:qFormat="0"/>
    <w:lsdException w:name="Table Web 1" w:qFormat="0"/>
    <w:lsdException w:name="Table Theme" w:qFormat="0"/>
    <w:lsdException w:name="Placeholder Text" w:semiHidden="1" w:uiPriority="99" w:unhideWhenUsed="1" w:qFormat="0"/>
    <w:lsdException w:name="No Spacing" w:semiHidden="1" w:uiPriority="99" w:unhideWhenUsed="1" w:qFormat="0"/>
    <w:lsdException w:name="Light Shading" w:uiPriority="60" w:qFormat="0"/>
    <w:lsdException w:name="Light List" w:uiPriority="61"/>
    <w:lsdException w:name="Light Grid" w:uiPriority="62"/>
    <w:lsdException w:name="Medium Shading 1" w:uiPriority="63" w:qFormat="0"/>
    <w:lsdException w:name="Medium Shading 2" w:uiPriority="64" w:qFormat="0"/>
    <w:lsdException w:name="Medium List 1" w:uiPriority="65" w:qFormat="0"/>
    <w:lsdException w:name="Medium List 2" w:uiPriority="66" w:qFormat="0"/>
    <w:lsdException w:name="Medium Grid 1" w:uiPriority="67" w:qFormat="0"/>
    <w:lsdException w:name="Medium Grid 2" w:uiPriority="68" w:qFormat="0"/>
    <w:lsdException w:name="Medium Grid 3" w:uiPriority="69" w:qFormat="0"/>
    <w:lsdException w:name="Dark List" w:uiPriority="70" w:qFormat="0"/>
    <w:lsdException w:name="Colorful Shading" w:uiPriority="71" w:qFormat="0"/>
    <w:lsdException w:name="Colorful List" w:uiPriority="72" w:qFormat="0"/>
    <w:lsdException w:name="Colorful Grid" w:uiPriority="73" w:qFormat="0"/>
    <w:lsdException w:name="Light Shading Accent 1" w:uiPriority="60"/>
    <w:lsdException w:name="Light List Accent 1" w:uiPriority="61"/>
    <w:lsdException w:name="Light Grid Accent 1" w:uiPriority="62"/>
    <w:lsdException w:name="Medium Shading 1 Accent 1" w:uiPriority="63" w:qFormat="0"/>
    <w:lsdException w:name="Medium Shading 2 Accent 1" w:uiPriority="64" w:qFormat="0"/>
    <w:lsdException w:name="Medium List 1 Accent 1" w:uiPriority="65" w:qFormat="0"/>
    <w:lsdException w:name="Revision" w:semiHidden="1" w:uiPriority="99" w:unhideWhenUsed="1" w:qFormat="0"/>
    <w:lsdException w:name="List Paragraph" w:semiHidden="1" w:uiPriority="99" w:unhideWhenUsed="1" w:qFormat="0"/>
    <w:lsdException w:name="Quote" w:semiHidden="1" w:uiPriority="99" w:unhideWhenUsed="1" w:qFormat="0"/>
    <w:lsdException w:name="Intense Quote" w:semiHidden="1" w:uiPriority="99" w:unhideWhenUsed="1" w:qFormat="0"/>
    <w:lsdException w:name="Medium List 2 Accent 1" w:uiPriority="66" w:qFormat="0"/>
    <w:lsdException w:name="Medium Grid 1 Accent 1" w:uiPriority="67" w:qFormat="0"/>
    <w:lsdException w:name="Medium Grid 2 Accent 1" w:uiPriority="68" w:qFormat="0"/>
    <w:lsdException w:name="Medium Grid 3 Accent 1" w:uiPriority="69" w:qFormat="0"/>
    <w:lsdException w:name="Dark List Accent 1" w:uiPriority="70" w:qFormat="0"/>
    <w:lsdException w:name="Colorful Shading Accent 1" w:uiPriority="71" w:qFormat="0"/>
    <w:lsdException w:name="Colorful List Accent 1" w:uiPriority="72"/>
    <w:lsdException w:name="Colorful Grid Accent 1" w:uiPriority="73" w:qFormat="0"/>
    <w:lsdException w:name="Light Shading Accent 2" w:uiPriority="60" w:qFormat="0"/>
    <w:lsdException w:name="Light List Accent 2" w:uiPriority="61" w:qFormat="0"/>
    <w:lsdException w:name="Light Grid Accent 2" w:uiPriority="62" w:qFormat="0"/>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qFormat="0"/>
    <w:lsdException w:name="Medium Grid 2 Accent 2" w:uiPriority="68" w:qFormat="0"/>
    <w:lsdException w:name="Medium Grid 3 Accent 2" w:uiPriority="69" w:qFormat="0"/>
    <w:lsdException w:name="Dark List Accent 2" w:uiPriority="70" w:qFormat="0"/>
    <w:lsdException w:name="Colorful Shading Accent 2" w:uiPriority="71" w:qFormat="0"/>
    <w:lsdException w:name="Colorful List Accent 2" w:uiPriority="72" w:qFormat="0"/>
    <w:lsdException w:name="Colorful Grid Accent 2" w:uiPriority="73" w:qFormat="0"/>
    <w:lsdException w:name="Light Shading Accent 3" w:uiPriority="60" w:qFormat="0"/>
    <w:lsdException w:name="Light List Accent 3" w:uiPriority="61"/>
    <w:lsdException w:name="Light Grid Accent 3" w:uiPriority="62" w:qFormat="0"/>
    <w:lsdException w:name="Medium Shading 1 Accent 3" w:uiPriority="63" w:qFormat="0"/>
    <w:lsdException w:name="Medium Shading 2 Accent 3" w:uiPriority="64"/>
    <w:lsdException w:name="Medium List 1 Accent 3" w:uiPriority="65" w:qFormat="0"/>
    <w:lsdException w:name="Medium List 2 Accent 3" w:uiPriority="66" w:qFormat="0"/>
    <w:lsdException w:name="Medium Grid 1 Accent 3" w:uiPriority="67" w:qFormat="0"/>
    <w:lsdException w:name="Medium Grid 2 Accent 3" w:uiPriority="68" w:qFormat="0"/>
    <w:lsdException w:name="Medium Grid 3 Accent 3" w:uiPriority="69" w:qFormat="0"/>
    <w:lsdException w:name="Dark List Accent 3" w:uiPriority="70" w:qFormat="0"/>
    <w:lsdException w:name="Colorful Shading Accent 3" w:uiPriority="71" w:qFormat="0"/>
    <w:lsdException w:name="Colorful List Accent 3" w:uiPriority="72" w:qFormat="0"/>
    <w:lsdException w:name="Colorful Grid Accent 3" w:uiPriority="73"/>
    <w:lsdException w:name="Light Shading Accent 4" w:uiPriority="60"/>
    <w:lsdException w:name="Light List Accent 4" w:uiPriority="61" w:qFormat="0"/>
    <w:lsdException w:name="Light Grid Accent 4" w:uiPriority="62" w:qFormat="0"/>
    <w:lsdException w:name="Medium Shading 1 Accent 4" w:uiPriority="63" w:qFormat="0"/>
    <w:lsdException w:name="Medium Shading 2 Accent 4" w:uiPriority="64"/>
    <w:lsdException w:name="Medium List 1 Accent 4" w:uiPriority="65" w:qFormat="0"/>
    <w:lsdException w:name="Medium List 2 Accent 4" w:uiPriority="66"/>
    <w:lsdException w:name="Medium Grid 1 Accent 4" w:uiPriority="67" w:qFormat="0"/>
    <w:lsdException w:name="Medium Grid 2 Accent 4" w:uiPriority="68" w:qFormat="0"/>
    <w:lsdException w:name="Medium Grid 3 Accent 4" w:uiPriority="69" w:qFormat="0"/>
    <w:lsdException w:name="Dark List Accent 4" w:uiPriority="70" w:qFormat="0"/>
    <w:lsdException w:name="Colorful Shading Accent 4" w:uiPriority="71" w:qFormat="0"/>
    <w:lsdException w:name="Colorful List Accent 4" w:uiPriority="72"/>
    <w:lsdException w:name="Colorful Grid Accent 4" w:uiPriority="73" w:qFormat="0"/>
    <w:lsdException w:name="Light Shading Accent 5" w:uiPriority="60" w:qFormat="0"/>
    <w:lsdException w:name="Light List Accent 5" w:uiPriority="61"/>
    <w:lsdException w:name="Light Grid Accent 5" w:uiPriority="62"/>
    <w:lsdException w:name="Medium Shading 1 Accent 5" w:uiPriority="63"/>
    <w:lsdException w:name="Medium Shading 2 Accent 5" w:uiPriority="64" w:qFormat="0"/>
    <w:lsdException w:name="Medium List 1 Accent 5" w:uiPriority="65" w:qFormat="0"/>
    <w:lsdException w:name="Medium List 2 Accent 5" w:uiPriority="66"/>
    <w:lsdException w:name="Medium Grid 1 Accent 5" w:uiPriority="67" w:qFormat="0"/>
    <w:lsdException w:name="Medium Grid 2 Accent 5" w:uiPriority="68" w:qFormat="0"/>
    <w:lsdException w:name="Medium Grid 3 Accent 5" w:uiPriority="69" w:qFormat="0"/>
    <w:lsdException w:name="Dark List Accent 5" w:uiPriority="70" w:qFormat="0"/>
    <w:lsdException w:name="Colorful Shading Accent 5" w:uiPriority="71" w:qFormat="0"/>
    <w:lsdException w:name="Colorful List Accent 5" w:uiPriority="72" w:qFormat="0"/>
    <w:lsdException w:name="Colorful Grid Accent 5" w:uiPriority="73" w:qFormat="0"/>
    <w:lsdException w:name="Light Shading Accent 6" w:uiPriority="60" w:qFormat="0"/>
    <w:lsdException w:name="Light List Accent 6" w:uiPriority="61"/>
    <w:lsdException w:name="Light Grid Accent 6" w:uiPriority="62" w:qFormat="0"/>
    <w:lsdException w:name="Medium Shading 1 Accent 6" w:uiPriority="63" w:qFormat="0"/>
    <w:lsdException w:name="Medium Shading 2 Accent 6" w:uiPriority="64"/>
    <w:lsdException w:name="Medium List 1 Accent 6" w:uiPriority="65"/>
    <w:lsdException w:name="Medium List 2 Accent 6" w:uiPriority="66" w:qFormat="0"/>
    <w:lsdException w:name="Medium Grid 1 Accent 6" w:uiPriority="67" w:qFormat="0"/>
    <w:lsdException w:name="Medium Grid 2 Accent 6" w:uiPriority="68" w:qFormat="0"/>
    <w:lsdException w:name="Medium Grid 3 Accent 6" w:uiPriority="69" w:qFormat="0"/>
    <w:lsdException w:name="Dark List Accent 6" w:uiPriority="70" w:qFormat="0"/>
    <w:lsdException w:name="Colorful Shading Accent 6" w:uiPriority="71" w:qFormat="0"/>
    <w:lsdException w:name="Colorful List Accent 6" w:uiPriority="72" w:qFormat="0"/>
    <w:lsdException w:name="Colorful Grid Accent 6" w:uiPriority="73" w:qFormat="0"/>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qFormat="0"/>
    <w:lsdException w:name="TOC Heading" w:semiHidden="1" w:uiPriority="39" w:unhideWhenUsed="1"/>
  </w:latentStyles>
  <w:style w:type="paragraph" w:default="1" w:styleId="Normal">
    <w:name w:val="Normal"/>
    <w:qFormat/>
    <w:pPr>
      <w:spacing w:after="200" w:line="276" w:lineRule="auto"/>
    </w:pPr>
    <w:rPr>
      <w:rFonts w:ascii="Calibri" w:eastAsia="Times New Roman" w:hAnsi="Calibri" w:cs="Times New Roman"/>
      <w:sz w:val="28"/>
      <w:szCs w:val="28"/>
      <w:lang w:eastAsia="zh-TW"/>
    </w:rPr>
  </w:style>
  <w:style w:type="paragraph" w:styleId="Heading1">
    <w:name w:val="heading 1"/>
    <w:basedOn w:val="Normal"/>
    <w:next w:val="Normal"/>
    <w:qFormat/>
    <w:pPr>
      <w:keepNext/>
      <w:keepLines/>
      <w:spacing w:before="340" w:after="330" w:line="578" w:lineRule="auto"/>
      <w:outlineLvl w:val="0"/>
    </w:pPr>
    <w:rPr>
      <w:b/>
      <w:bCs/>
      <w:kern w:val="44"/>
      <w:sz w:val="44"/>
      <w:szCs w:val="44"/>
    </w:rPr>
  </w:style>
  <w:style w:type="paragraph" w:styleId="Heading2">
    <w:name w:val="heading 2"/>
    <w:basedOn w:val="Normal"/>
    <w:next w:val="Normal"/>
    <w:semiHidden/>
    <w:unhideWhenUsed/>
    <w:qFormat/>
    <w:pPr>
      <w:keepNext/>
      <w:keepLines/>
      <w:spacing w:before="260" w:after="260" w:line="416" w:lineRule="auto"/>
      <w:outlineLvl w:val="1"/>
    </w:pPr>
    <w:rPr>
      <w:b/>
      <w:bCs/>
      <w:sz w:val="32"/>
      <w:szCs w:val="32"/>
    </w:rPr>
  </w:style>
  <w:style w:type="paragraph" w:styleId="Heading3">
    <w:name w:val="heading 3"/>
    <w:basedOn w:val="Normal"/>
    <w:next w:val="Normal"/>
    <w:semiHidden/>
    <w:unhideWhenUsed/>
    <w:qFormat/>
    <w:pPr>
      <w:keepNext/>
      <w:keepLines/>
      <w:spacing w:before="260" w:after="260" w:line="416" w:lineRule="auto"/>
      <w:outlineLvl w:val="2"/>
    </w:pPr>
    <w:rPr>
      <w:b/>
      <w:bCs/>
      <w:sz w:val="32"/>
      <w:szCs w:val="32"/>
    </w:rPr>
  </w:style>
  <w:style w:type="paragraph" w:styleId="Heading4">
    <w:name w:val="heading 4"/>
    <w:basedOn w:val="Normal"/>
    <w:next w:val="Normal"/>
    <w:semiHidden/>
    <w:unhideWhenUsed/>
    <w:qFormat/>
    <w:pPr>
      <w:keepNext/>
      <w:keepLines/>
      <w:spacing w:before="280" w:after="290" w:line="376" w:lineRule="auto"/>
      <w:outlineLvl w:val="3"/>
    </w:pPr>
    <w:rPr>
      <w:b/>
      <w:bCs/>
    </w:rPr>
  </w:style>
  <w:style w:type="paragraph" w:styleId="Heading5">
    <w:name w:val="heading 5"/>
    <w:basedOn w:val="Normal"/>
    <w:next w:val="Normal"/>
    <w:semiHidden/>
    <w:unhideWhenUsed/>
    <w:qFormat/>
    <w:pPr>
      <w:keepNext/>
      <w:keepLines/>
      <w:spacing w:before="280" w:after="290" w:line="376" w:lineRule="auto"/>
      <w:outlineLvl w:val="4"/>
    </w:pPr>
    <w:rPr>
      <w:b/>
      <w:bCs/>
    </w:rPr>
  </w:style>
  <w:style w:type="paragraph" w:styleId="Heading6">
    <w:name w:val="heading 6"/>
    <w:basedOn w:val="Normal"/>
    <w:next w:val="Normal"/>
    <w:semiHidden/>
    <w:unhideWhenUsed/>
    <w:qFormat/>
    <w:pPr>
      <w:keepNext/>
      <w:keepLines/>
      <w:spacing w:before="240" w:after="64" w:line="320" w:lineRule="auto"/>
      <w:outlineLvl w:val="5"/>
    </w:pPr>
    <w:rPr>
      <w:b/>
      <w:bCs/>
      <w:sz w:val="24"/>
      <w:szCs w:val="24"/>
    </w:rPr>
  </w:style>
  <w:style w:type="paragraph" w:styleId="Heading7">
    <w:name w:val="heading 7"/>
    <w:basedOn w:val="Normal"/>
    <w:next w:val="Normal"/>
    <w:semiHidden/>
    <w:unhideWhenUsed/>
    <w:qFormat/>
    <w:pPr>
      <w:keepNext/>
      <w:keepLines/>
      <w:spacing w:before="240" w:after="64" w:line="320" w:lineRule="auto"/>
      <w:outlineLvl w:val="6"/>
    </w:pPr>
    <w:rPr>
      <w:b/>
      <w:bCs/>
      <w:sz w:val="24"/>
      <w:szCs w:val="24"/>
    </w:rPr>
  </w:style>
  <w:style w:type="paragraph" w:styleId="Heading8">
    <w:name w:val="heading 8"/>
    <w:basedOn w:val="Normal"/>
    <w:next w:val="Normal"/>
    <w:semiHidden/>
    <w:unhideWhenUsed/>
    <w:qFormat/>
    <w:pPr>
      <w:keepNext/>
      <w:keepLines/>
      <w:spacing w:before="240" w:after="64" w:line="320" w:lineRule="auto"/>
      <w:outlineLvl w:val="7"/>
    </w:pPr>
    <w:rPr>
      <w:sz w:val="24"/>
      <w:szCs w:val="24"/>
    </w:rPr>
  </w:style>
  <w:style w:type="paragraph" w:styleId="Heading9">
    <w:name w:val="heading 9"/>
    <w:basedOn w:val="Normal"/>
    <w:next w:val="Normal"/>
    <w:semiHidden/>
    <w:unhideWhenUsed/>
    <w:qFormat/>
    <w:pPr>
      <w:keepNext/>
      <w:keepLines/>
      <w:spacing w:before="240" w:after="64" w:line="320" w:lineRule="auto"/>
      <w:outlineLvl w:val="8"/>
    </w:pPr>
    <w:rPr>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qFormat/>
    <w:rPr>
      <w:sz w:val="16"/>
      <w:szCs w:val="16"/>
    </w:rPr>
  </w:style>
  <w:style w:type="paragraph" w:styleId="BlockText">
    <w:name w:val="Block Text"/>
    <w:basedOn w:val="Normal"/>
    <w:qFormat/>
    <w:pPr>
      <w:spacing w:after="120"/>
      <w:ind w:leftChars="700" w:left="1440" w:rightChars="700" w:right="1440"/>
    </w:pPr>
  </w:style>
  <w:style w:type="paragraph" w:styleId="BodyText">
    <w:name w:val="Body Text"/>
    <w:basedOn w:val="Normal"/>
    <w:pPr>
      <w:spacing w:after="120"/>
    </w:pPr>
  </w:style>
  <w:style w:type="paragraph" w:styleId="BodyText2">
    <w:name w:val="Body Text 2"/>
    <w:basedOn w:val="Normal"/>
    <w:pPr>
      <w:spacing w:after="120" w:line="480" w:lineRule="auto"/>
    </w:pPr>
  </w:style>
  <w:style w:type="paragraph" w:styleId="BodyText3">
    <w:name w:val="Body Text 3"/>
    <w:basedOn w:val="Normal"/>
    <w:qFormat/>
    <w:pPr>
      <w:spacing w:after="120"/>
    </w:pPr>
    <w:rPr>
      <w:sz w:val="16"/>
      <w:szCs w:val="16"/>
    </w:rPr>
  </w:style>
  <w:style w:type="paragraph" w:styleId="BodyTextFirstIndent">
    <w:name w:val="Body Text First Indent"/>
    <w:basedOn w:val="BodyText"/>
    <w:qFormat/>
    <w:pPr>
      <w:ind w:firstLineChars="100" w:firstLine="420"/>
    </w:pPr>
  </w:style>
  <w:style w:type="paragraph" w:styleId="BodyTextIndent">
    <w:name w:val="Body Text Indent"/>
    <w:basedOn w:val="Normal"/>
    <w:pPr>
      <w:spacing w:after="120"/>
      <w:ind w:leftChars="200" w:left="420"/>
    </w:pPr>
  </w:style>
  <w:style w:type="paragraph" w:styleId="BodyTextFirstIndent2">
    <w:name w:val="Body Text First Indent 2"/>
    <w:basedOn w:val="BodyTextIndent"/>
    <w:qFormat/>
    <w:pPr>
      <w:ind w:firstLineChars="200" w:firstLine="420"/>
    </w:pPr>
  </w:style>
  <w:style w:type="paragraph" w:styleId="BodyTextIndent2">
    <w:name w:val="Body Text Indent 2"/>
    <w:basedOn w:val="Normal"/>
    <w:qFormat/>
    <w:pPr>
      <w:spacing w:after="120" w:line="480" w:lineRule="auto"/>
      <w:ind w:leftChars="200" w:left="420"/>
    </w:pPr>
  </w:style>
  <w:style w:type="paragraph" w:styleId="BodyTextIndent3">
    <w:name w:val="Body Text Indent 3"/>
    <w:basedOn w:val="Normal"/>
    <w:pPr>
      <w:spacing w:after="120"/>
      <w:ind w:leftChars="200" w:left="420"/>
    </w:pPr>
    <w:rPr>
      <w:sz w:val="16"/>
      <w:szCs w:val="16"/>
    </w:rPr>
  </w:style>
  <w:style w:type="paragraph" w:styleId="Caption">
    <w:name w:val="caption"/>
    <w:basedOn w:val="Normal"/>
    <w:next w:val="Normal"/>
    <w:semiHidden/>
    <w:unhideWhenUsed/>
    <w:qFormat/>
    <w:rPr>
      <w:rFonts w:ascii="Arial" w:eastAsia="SimHei" w:hAnsi="Arial" w:cs="Arial"/>
      <w:sz w:val="20"/>
    </w:rPr>
  </w:style>
  <w:style w:type="paragraph" w:styleId="Closing">
    <w:name w:val="Closing"/>
    <w:basedOn w:val="Normal"/>
    <w:qFormat/>
    <w:pPr>
      <w:ind w:leftChars="2100" w:left="100"/>
    </w:pPr>
  </w:style>
  <w:style w:type="character" w:styleId="CommentReference">
    <w:name w:val="annotation reference"/>
    <w:basedOn w:val="DefaultParagraphFont"/>
    <w:rPr>
      <w:sz w:val="21"/>
      <w:szCs w:val="21"/>
    </w:rPr>
  </w:style>
  <w:style w:type="paragraph" w:styleId="CommentText">
    <w:name w:val="annotation text"/>
    <w:basedOn w:val="Normal"/>
    <w:qFormat/>
  </w:style>
  <w:style w:type="paragraph" w:styleId="CommentSubject">
    <w:name w:val="annotation subject"/>
    <w:basedOn w:val="CommentText"/>
    <w:next w:val="CommentText"/>
    <w:qFormat/>
    <w:rPr>
      <w:b/>
      <w:bCs/>
    </w:rPr>
  </w:style>
  <w:style w:type="paragraph" w:styleId="Date">
    <w:name w:val="Date"/>
    <w:basedOn w:val="Normal"/>
    <w:next w:val="Normal"/>
    <w:qFormat/>
    <w:pPr>
      <w:ind w:leftChars="2500" w:left="100"/>
    </w:pPr>
  </w:style>
  <w:style w:type="paragraph" w:styleId="DocumentMap">
    <w:name w:val="Document Map"/>
    <w:basedOn w:val="Normal"/>
    <w:qFormat/>
    <w:pPr>
      <w:shd w:val="clear" w:color="auto" w:fill="000080"/>
    </w:pPr>
  </w:style>
  <w:style w:type="paragraph" w:styleId="E-mailSignature">
    <w:name w:val="E-mail Signature"/>
    <w:basedOn w:val="Normal"/>
    <w:qFormat/>
  </w:style>
  <w:style w:type="character" w:styleId="Emphasis">
    <w:name w:val="Emphasis"/>
    <w:basedOn w:val="DefaultParagraphFont"/>
    <w:qFormat/>
    <w:rPr>
      <w:i/>
      <w:iCs/>
    </w:rPr>
  </w:style>
  <w:style w:type="character" w:styleId="EndnoteReference">
    <w:name w:val="endnote reference"/>
    <w:basedOn w:val="DefaultParagraphFont"/>
    <w:qFormat/>
    <w:rPr>
      <w:vertAlign w:val="superscript"/>
    </w:rPr>
  </w:style>
  <w:style w:type="paragraph" w:styleId="EndnoteText">
    <w:name w:val="endnote text"/>
    <w:basedOn w:val="Normal"/>
    <w:qFormat/>
    <w:pPr>
      <w:snapToGrid w:val="0"/>
    </w:pPr>
  </w:style>
  <w:style w:type="paragraph" w:styleId="EnvelopeAddress">
    <w:name w:val="envelope address"/>
    <w:basedOn w:val="Normal"/>
    <w:qFormat/>
    <w:pPr>
      <w:framePr w:w="7920" w:h="1980" w:hRule="exact" w:hSpace="180" w:wrap="auto" w:hAnchor="page" w:xAlign="center" w:yAlign="bottom"/>
      <w:snapToGrid w:val="0"/>
      <w:ind w:leftChars="1400" w:left="100"/>
    </w:pPr>
    <w:rPr>
      <w:rFonts w:ascii="Arial" w:hAnsi="Arial" w:cs="Arial"/>
      <w:sz w:val="24"/>
      <w:szCs w:val="24"/>
    </w:rPr>
  </w:style>
  <w:style w:type="paragraph" w:styleId="EnvelopeReturn">
    <w:name w:val="envelope return"/>
    <w:basedOn w:val="Normal"/>
    <w:qFormat/>
    <w:pPr>
      <w:snapToGrid w:val="0"/>
    </w:pPr>
    <w:rPr>
      <w:rFonts w:ascii="Arial" w:hAnsi="Arial" w:cs="Arial"/>
    </w:rPr>
  </w:style>
  <w:style w:type="character" w:styleId="FollowedHyperlink">
    <w:name w:val="FollowedHyperlink"/>
    <w:basedOn w:val="DefaultParagraphFont"/>
    <w:qFormat/>
    <w:rPr>
      <w:color w:val="800080"/>
      <w:u w:val="single"/>
    </w:rPr>
  </w:style>
  <w:style w:type="paragraph" w:styleId="Footer">
    <w:name w:val="footer"/>
    <w:basedOn w:val="Normal"/>
    <w:qFormat/>
    <w:pPr>
      <w:tabs>
        <w:tab w:val="center" w:pos="4153"/>
        <w:tab w:val="right" w:pos="8306"/>
      </w:tabs>
      <w:snapToGrid w:val="0"/>
    </w:pPr>
    <w:rPr>
      <w:sz w:val="18"/>
      <w:szCs w:val="18"/>
    </w:rPr>
  </w:style>
  <w:style w:type="character" w:styleId="FootnoteReference">
    <w:name w:val="footnote reference"/>
    <w:basedOn w:val="DefaultParagraphFont"/>
    <w:qFormat/>
    <w:rPr>
      <w:vertAlign w:val="superscript"/>
    </w:rPr>
  </w:style>
  <w:style w:type="paragraph" w:styleId="FootnoteText">
    <w:name w:val="footnote text"/>
    <w:basedOn w:val="Normal"/>
    <w:qFormat/>
    <w:pPr>
      <w:snapToGrid w:val="0"/>
    </w:pPr>
    <w:rPr>
      <w:sz w:val="18"/>
      <w:szCs w:val="18"/>
    </w:rPr>
  </w:style>
  <w:style w:type="paragraph" w:styleId="Header">
    <w:name w:val="header"/>
    <w:basedOn w:val="Normal"/>
    <w:qFormat/>
    <w:pPr>
      <w:tabs>
        <w:tab w:val="center" w:pos="4153"/>
        <w:tab w:val="right" w:pos="8306"/>
      </w:tabs>
      <w:snapToGrid w:val="0"/>
    </w:pPr>
    <w:rPr>
      <w:sz w:val="18"/>
      <w:szCs w:val="18"/>
    </w:rPr>
  </w:style>
  <w:style w:type="character" w:styleId="HTMLAcronym">
    <w:name w:val="HTML Acronym"/>
    <w:basedOn w:val="DefaultParagraphFont"/>
    <w:qFormat/>
  </w:style>
  <w:style w:type="paragraph" w:styleId="HTMLAddress">
    <w:name w:val="HTML Address"/>
    <w:basedOn w:val="Normal"/>
    <w:qFormat/>
    <w:rPr>
      <w:i/>
      <w:iCs/>
    </w:rPr>
  </w:style>
  <w:style w:type="character" w:styleId="HTMLCite">
    <w:name w:val="HTML Cite"/>
    <w:basedOn w:val="DefaultParagraphFont"/>
    <w:qFormat/>
    <w:rPr>
      <w:i/>
      <w:iCs/>
    </w:rPr>
  </w:style>
  <w:style w:type="character" w:styleId="HTMLCode">
    <w:name w:val="HTML Code"/>
    <w:basedOn w:val="DefaultParagraphFont"/>
    <w:qFormat/>
    <w:rPr>
      <w:rFonts w:ascii="Courier New" w:hAnsi="Courier New" w:cs="Courier New"/>
      <w:sz w:val="20"/>
      <w:szCs w:val="20"/>
    </w:rPr>
  </w:style>
  <w:style w:type="character" w:styleId="HTMLDefinition">
    <w:name w:val="HTML Definition"/>
    <w:basedOn w:val="DefaultParagraphFont"/>
    <w:qFormat/>
    <w:rPr>
      <w:i/>
      <w:iCs/>
    </w:rPr>
  </w:style>
  <w:style w:type="character" w:styleId="HTMLKeyboard">
    <w:name w:val="HTML Keyboard"/>
    <w:basedOn w:val="DefaultParagraphFont"/>
    <w:qFormat/>
    <w:rPr>
      <w:rFonts w:ascii="Courier New" w:hAnsi="Courier New" w:cs="Courier New"/>
      <w:sz w:val="20"/>
      <w:szCs w:val="20"/>
    </w:rPr>
  </w:style>
  <w:style w:type="paragraph" w:styleId="HTMLPreformatted">
    <w:name w:val="HTML Preformatted"/>
    <w:basedOn w:val="Normal"/>
    <w:qFormat/>
    <w:rPr>
      <w:rFonts w:ascii="Courier New" w:hAnsi="Courier New" w:cs="Courier New"/>
      <w:sz w:val="20"/>
    </w:rPr>
  </w:style>
  <w:style w:type="character" w:styleId="HTMLSample">
    <w:name w:val="HTML Sample"/>
    <w:basedOn w:val="DefaultParagraphFont"/>
    <w:qFormat/>
    <w:rPr>
      <w:rFonts w:ascii="Courier New" w:hAnsi="Courier New" w:cs="Courier New"/>
    </w:rPr>
  </w:style>
  <w:style w:type="character" w:styleId="HTMLTypewriter">
    <w:name w:val="HTML Typewriter"/>
    <w:basedOn w:val="DefaultParagraphFont"/>
    <w:qFormat/>
    <w:rPr>
      <w:rFonts w:ascii="Courier New" w:hAnsi="Courier New" w:cs="Courier New"/>
      <w:sz w:val="20"/>
      <w:szCs w:val="20"/>
    </w:rPr>
  </w:style>
  <w:style w:type="character" w:styleId="HTMLVariable">
    <w:name w:val="HTML Variable"/>
    <w:basedOn w:val="DefaultParagraphFont"/>
    <w:qFormat/>
    <w:rPr>
      <w:i/>
      <w:iCs/>
    </w:rPr>
  </w:style>
  <w:style w:type="character" w:styleId="Hyperlink">
    <w:name w:val="Hyperlink"/>
    <w:basedOn w:val="DefaultParagraphFont"/>
    <w:qFormat/>
    <w:rPr>
      <w:color w:val="0000FF"/>
      <w:u w:val="single"/>
    </w:rPr>
  </w:style>
  <w:style w:type="paragraph" w:styleId="Index1">
    <w:name w:val="index 1"/>
    <w:basedOn w:val="Normal"/>
    <w:next w:val="Normal"/>
    <w:qFormat/>
  </w:style>
  <w:style w:type="paragraph" w:styleId="Index2">
    <w:name w:val="index 2"/>
    <w:basedOn w:val="Normal"/>
    <w:next w:val="Normal"/>
    <w:qFormat/>
    <w:pPr>
      <w:ind w:leftChars="200" w:left="200"/>
    </w:pPr>
  </w:style>
  <w:style w:type="paragraph" w:styleId="Index3">
    <w:name w:val="index 3"/>
    <w:basedOn w:val="Normal"/>
    <w:next w:val="Normal"/>
    <w:qFormat/>
    <w:pPr>
      <w:ind w:leftChars="400" w:left="400"/>
    </w:pPr>
  </w:style>
  <w:style w:type="paragraph" w:styleId="Index4">
    <w:name w:val="index 4"/>
    <w:basedOn w:val="Normal"/>
    <w:next w:val="Normal"/>
    <w:qFormat/>
    <w:pPr>
      <w:ind w:leftChars="600" w:left="600"/>
    </w:pPr>
  </w:style>
  <w:style w:type="paragraph" w:styleId="Index5">
    <w:name w:val="index 5"/>
    <w:basedOn w:val="Normal"/>
    <w:next w:val="Normal"/>
    <w:qFormat/>
    <w:pPr>
      <w:ind w:leftChars="800" w:left="800"/>
    </w:pPr>
  </w:style>
  <w:style w:type="paragraph" w:styleId="Index6">
    <w:name w:val="index 6"/>
    <w:basedOn w:val="Normal"/>
    <w:next w:val="Normal"/>
    <w:qFormat/>
    <w:pPr>
      <w:ind w:leftChars="1000" w:left="1000"/>
    </w:pPr>
  </w:style>
  <w:style w:type="paragraph" w:styleId="Index7">
    <w:name w:val="index 7"/>
    <w:basedOn w:val="Normal"/>
    <w:next w:val="Normal"/>
    <w:qFormat/>
    <w:pPr>
      <w:ind w:leftChars="1200" w:left="1200"/>
    </w:pPr>
  </w:style>
  <w:style w:type="paragraph" w:styleId="Index8">
    <w:name w:val="index 8"/>
    <w:basedOn w:val="Normal"/>
    <w:next w:val="Normal"/>
    <w:qFormat/>
    <w:pPr>
      <w:ind w:leftChars="1400" w:left="1400"/>
    </w:pPr>
  </w:style>
  <w:style w:type="paragraph" w:styleId="Index9">
    <w:name w:val="index 9"/>
    <w:basedOn w:val="Normal"/>
    <w:next w:val="Normal"/>
    <w:qFormat/>
    <w:pPr>
      <w:ind w:leftChars="1600" w:left="1600"/>
    </w:pPr>
  </w:style>
  <w:style w:type="paragraph" w:styleId="IndexHeading">
    <w:name w:val="index heading"/>
    <w:basedOn w:val="Normal"/>
    <w:next w:val="Index1"/>
    <w:qFormat/>
    <w:rPr>
      <w:rFonts w:ascii="Arial" w:hAnsi="Arial" w:cs="Arial"/>
      <w:b/>
      <w:bCs/>
    </w:rPr>
  </w:style>
  <w:style w:type="character" w:styleId="LineNumber">
    <w:name w:val="line number"/>
    <w:basedOn w:val="DefaultParagraphFont"/>
    <w:qFormat/>
  </w:style>
  <w:style w:type="paragraph" w:styleId="List">
    <w:name w:val="List"/>
    <w:basedOn w:val="Normal"/>
    <w:qFormat/>
    <w:pPr>
      <w:ind w:left="200" w:hangingChars="200" w:hanging="200"/>
    </w:pPr>
  </w:style>
  <w:style w:type="paragraph" w:styleId="List2">
    <w:name w:val="List 2"/>
    <w:basedOn w:val="Normal"/>
    <w:qFormat/>
    <w:pPr>
      <w:ind w:leftChars="200" w:left="100" w:hangingChars="200" w:hanging="200"/>
    </w:pPr>
  </w:style>
  <w:style w:type="paragraph" w:styleId="List3">
    <w:name w:val="List 3"/>
    <w:basedOn w:val="Normal"/>
    <w:qFormat/>
    <w:pPr>
      <w:ind w:leftChars="400" w:left="100" w:hangingChars="200" w:hanging="200"/>
    </w:pPr>
  </w:style>
  <w:style w:type="paragraph" w:styleId="List4">
    <w:name w:val="List 4"/>
    <w:basedOn w:val="Normal"/>
    <w:qFormat/>
    <w:pPr>
      <w:ind w:leftChars="600" w:left="100" w:hangingChars="200" w:hanging="200"/>
    </w:pPr>
  </w:style>
  <w:style w:type="paragraph" w:styleId="List5">
    <w:name w:val="List 5"/>
    <w:basedOn w:val="Normal"/>
    <w:qFormat/>
    <w:pPr>
      <w:ind w:leftChars="800" w:left="100" w:hangingChars="200" w:hanging="200"/>
    </w:pPr>
  </w:style>
  <w:style w:type="paragraph" w:styleId="ListBullet">
    <w:name w:val="List Bullet"/>
    <w:basedOn w:val="Normal"/>
    <w:qFormat/>
    <w:pPr>
      <w:numPr>
        <w:numId w:val="1"/>
      </w:numPr>
    </w:pPr>
  </w:style>
  <w:style w:type="paragraph" w:styleId="ListBullet2">
    <w:name w:val="List Bullet 2"/>
    <w:basedOn w:val="Normal"/>
    <w:qFormat/>
    <w:pPr>
      <w:numPr>
        <w:numId w:val="2"/>
      </w:numPr>
    </w:pPr>
  </w:style>
  <w:style w:type="paragraph" w:styleId="ListBullet3">
    <w:name w:val="List Bullet 3"/>
    <w:basedOn w:val="Normal"/>
    <w:qFormat/>
    <w:pPr>
      <w:numPr>
        <w:numId w:val="3"/>
      </w:numPr>
    </w:pPr>
  </w:style>
  <w:style w:type="paragraph" w:styleId="ListBullet4">
    <w:name w:val="List Bullet 4"/>
    <w:basedOn w:val="Normal"/>
    <w:qFormat/>
    <w:pPr>
      <w:numPr>
        <w:numId w:val="4"/>
      </w:numPr>
    </w:pPr>
  </w:style>
  <w:style w:type="paragraph" w:styleId="ListBullet5">
    <w:name w:val="List Bullet 5"/>
    <w:basedOn w:val="Normal"/>
    <w:qFormat/>
    <w:pPr>
      <w:numPr>
        <w:numId w:val="5"/>
      </w:numPr>
    </w:pPr>
  </w:style>
  <w:style w:type="paragraph" w:styleId="ListContinue">
    <w:name w:val="List Continue"/>
    <w:basedOn w:val="Normal"/>
    <w:qFormat/>
    <w:pPr>
      <w:spacing w:after="120"/>
      <w:ind w:leftChars="200" w:left="420"/>
    </w:pPr>
  </w:style>
  <w:style w:type="paragraph" w:styleId="ListContinue2">
    <w:name w:val="List Continue 2"/>
    <w:basedOn w:val="Normal"/>
    <w:qFormat/>
    <w:pPr>
      <w:spacing w:after="120"/>
      <w:ind w:leftChars="400" w:left="840"/>
    </w:pPr>
  </w:style>
  <w:style w:type="paragraph" w:styleId="ListContinue3">
    <w:name w:val="List Continue 3"/>
    <w:basedOn w:val="Normal"/>
    <w:qFormat/>
    <w:pPr>
      <w:spacing w:after="120"/>
      <w:ind w:leftChars="600" w:left="1260"/>
    </w:pPr>
  </w:style>
  <w:style w:type="paragraph" w:styleId="ListContinue4">
    <w:name w:val="List Continue 4"/>
    <w:basedOn w:val="Normal"/>
    <w:qFormat/>
    <w:pPr>
      <w:spacing w:after="120"/>
      <w:ind w:leftChars="800" w:left="1680"/>
    </w:pPr>
  </w:style>
  <w:style w:type="paragraph" w:styleId="ListContinue5">
    <w:name w:val="List Continue 5"/>
    <w:basedOn w:val="Normal"/>
    <w:qFormat/>
    <w:pPr>
      <w:spacing w:after="120"/>
      <w:ind w:leftChars="1000" w:left="2100"/>
    </w:pPr>
  </w:style>
  <w:style w:type="paragraph" w:styleId="ListNumber">
    <w:name w:val="List Number"/>
    <w:basedOn w:val="Normal"/>
    <w:qFormat/>
    <w:pPr>
      <w:numPr>
        <w:numId w:val="6"/>
      </w:numPr>
    </w:pPr>
  </w:style>
  <w:style w:type="paragraph" w:styleId="ListNumber2">
    <w:name w:val="List Number 2"/>
    <w:basedOn w:val="Normal"/>
    <w:qFormat/>
    <w:pPr>
      <w:numPr>
        <w:numId w:val="7"/>
      </w:numPr>
    </w:pPr>
  </w:style>
  <w:style w:type="paragraph" w:styleId="ListNumber3">
    <w:name w:val="List Number 3"/>
    <w:basedOn w:val="Normal"/>
    <w:qFormat/>
    <w:pPr>
      <w:numPr>
        <w:numId w:val="8"/>
      </w:numPr>
    </w:pPr>
  </w:style>
  <w:style w:type="paragraph" w:styleId="ListNumber4">
    <w:name w:val="List Number 4"/>
    <w:basedOn w:val="Normal"/>
    <w:qFormat/>
    <w:pPr>
      <w:numPr>
        <w:numId w:val="9"/>
      </w:numPr>
    </w:pPr>
  </w:style>
  <w:style w:type="paragraph" w:styleId="ListNumber5">
    <w:name w:val="List Number 5"/>
    <w:basedOn w:val="Normal"/>
    <w:qFormat/>
    <w:pPr>
      <w:numPr>
        <w:numId w:val="10"/>
      </w:numPr>
    </w:pPr>
  </w:style>
  <w:style w:type="paragraph" w:styleId="MacroText">
    <w:name w:val="macro"/>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lang w:eastAsia="zh-CN"/>
    </w:rPr>
  </w:style>
  <w:style w:type="paragraph" w:styleId="MessageHeader">
    <w:name w:val="Message Header"/>
    <w:basedOn w:val="Normal"/>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szCs w:val="24"/>
    </w:rPr>
  </w:style>
  <w:style w:type="paragraph" w:styleId="NormalWeb">
    <w:name w:val="Normal (Web)"/>
    <w:basedOn w:val="Normal"/>
    <w:qFormat/>
    <w:rPr>
      <w:sz w:val="24"/>
      <w:szCs w:val="24"/>
    </w:rPr>
  </w:style>
  <w:style w:type="paragraph" w:styleId="NormalIndent">
    <w:name w:val="Normal Indent"/>
    <w:basedOn w:val="Normal"/>
    <w:qFormat/>
    <w:pPr>
      <w:ind w:firstLineChars="200" w:firstLine="420"/>
    </w:pPr>
  </w:style>
  <w:style w:type="paragraph" w:styleId="NoteHeading">
    <w:name w:val="Note Heading"/>
    <w:basedOn w:val="Normal"/>
    <w:next w:val="Normal"/>
    <w:qFormat/>
    <w:pPr>
      <w:jc w:val="center"/>
    </w:pPr>
  </w:style>
  <w:style w:type="character" w:styleId="PageNumber">
    <w:name w:val="page number"/>
    <w:basedOn w:val="DefaultParagraphFont"/>
    <w:qFormat/>
  </w:style>
  <w:style w:type="paragraph" w:styleId="PlainText">
    <w:name w:val="Plain Text"/>
    <w:basedOn w:val="Normal"/>
    <w:qFormat/>
    <w:rPr>
      <w:rFonts w:ascii="SimSun" w:hAnsi="Courier New" w:cs="Courier New"/>
      <w:szCs w:val="21"/>
    </w:rPr>
  </w:style>
  <w:style w:type="paragraph" w:styleId="Salutation">
    <w:name w:val="Salutation"/>
    <w:basedOn w:val="Normal"/>
    <w:next w:val="Normal"/>
    <w:qFormat/>
  </w:style>
  <w:style w:type="paragraph" w:styleId="Signature">
    <w:name w:val="Signature"/>
    <w:basedOn w:val="Normal"/>
    <w:qFormat/>
    <w:pPr>
      <w:ind w:leftChars="2100" w:left="100"/>
    </w:pPr>
  </w:style>
  <w:style w:type="character" w:styleId="Strong">
    <w:name w:val="Strong"/>
    <w:basedOn w:val="DefaultParagraphFont"/>
    <w:qFormat/>
    <w:rPr>
      <w:b/>
      <w:bCs/>
    </w:rPr>
  </w:style>
  <w:style w:type="paragraph" w:styleId="Subtitle">
    <w:name w:val="Subtitle"/>
    <w:basedOn w:val="Normal"/>
    <w:qFormat/>
    <w:pPr>
      <w:spacing w:before="240" w:after="60" w:line="312" w:lineRule="auto"/>
      <w:jc w:val="center"/>
      <w:outlineLvl w:val="1"/>
    </w:pPr>
    <w:rPr>
      <w:rFonts w:ascii="Arial" w:hAnsi="Arial" w:cs="Arial"/>
      <w:b/>
      <w:bCs/>
      <w:kern w:val="28"/>
      <w:sz w:val="32"/>
      <w:szCs w:val="32"/>
    </w:rPr>
  </w:style>
  <w:style w:type="table" w:styleId="Table3Deffects1">
    <w:name w:val="Table 3D effects 1"/>
    <w:basedOn w:val="TableNormal"/>
    <w:qFormat/>
    <w:pPr>
      <w:widowControl w:val="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left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bottom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qFormat/>
    <w:pPr>
      <w:widowControl w:val="0"/>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qFormat/>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qFormat/>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qFormat/>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left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qFormat/>
    <w:pPr>
      <w:widowControl w:val="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left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qFormat/>
    <w:pPr>
      <w:widowControl w:val="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left w:val="single" w:sz="6" w:space="0" w:color="000000"/>
          <w:tl2br w:val="nil"/>
          <w:tr2bl w:val="nil"/>
        </w:tcBorders>
        <w:shd w:val="pct50" w:color="000080" w:fill="FFFFFF"/>
      </w:tcPr>
    </w:tblStylePr>
    <w:tblStylePr w:type="lastRow">
      <w:rPr>
        <w:color w:val="000080"/>
      </w:rPr>
      <w:tblPr/>
      <w:tcPr>
        <w:tcBorders>
          <w:left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qFormat/>
    <w:pPr>
      <w:widowControl w:val="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qFormat/>
    <w:pPr>
      <w:widowControl w:val="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left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qFormat/>
    <w:pPr>
      <w:widowControl w:val="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left w:val="single" w:sz="6" w:space="0" w:color="000000"/>
          <w:tl2br w:val="nil"/>
          <w:tr2bl w:val="nil"/>
        </w:tcBorders>
        <w:shd w:val="solid" w:color="008080" w:fill="FFFFFF"/>
      </w:tcPr>
    </w:tblStylePr>
    <w:tblStylePr w:type="firstCol">
      <w:tblPr/>
      <w:tcPr>
        <w:tcBorders>
          <w:bottom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qFormat/>
    <w:pPr>
      <w:widowControl w:val="0"/>
      <w:jc w:val="both"/>
    </w:pPr>
    <w:rPr>
      <w:b/>
      <w:bC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left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qFormat/>
    <w:pPr>
      <w:widowControl w:val="0"/>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qFormat/>
    <w:pPr>
      <w:widowControl w:val="0"/>
      <w:jc w:val="both"/>
    </w:pPr>
    <w:rPr>
      <w:b/>
      <w:bCs/>
    </w:rPr>
    <w:tblPr>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qFormat/>
    <w:pPr>
      <w:widowControl w:val="0"/>
      <w:jc w:val="both"/>
    </w:pPr>
    <w:tblPr>
      <w:tblStyleColBandSize w:val="1"/>
      <w:tblInd w:w="0" w:type="dxa"/>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pPr>
      <w:widowControl w:val="0"/>
      <w:jc w:val="both"/>
    </w:pPr>
    <w:tblPr>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left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qFormat/>
    <w:pPr>
      <w:widowControl w:val="0"/>
      <w:jc w:val="both"/>
    </w:pPr>
    <w:tblPr>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qFormat/>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TableGrid">
    <w:name w:val="Table Grid"/>
    <w:basedOn w:val="TableNormal"/>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qFormat/>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2">
    <w:name w:val="Table Grid 2"/>
    <w:basedOn w:val="TableNormal"/>
    <w:qFormat/>
    <w:pPr>
      <w:widowControl w:val="0"/>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
    <w:name w:val="Table Grid 3"/>
    <w:basedOn w:val="TableNormal"/>
    <w:qFormat/>
    <w:pPr>
      <w:widowControl w:val="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4">
    <w:name w:val="Table Grid 4"/>
    <w:basedOn w:val="TableNormal"/>
    <w:qFormat/>
    <w:pPr>
      <w:widowControl w:val="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left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
    <w:name w:val="Table Grid 5"/>
    <w:basedOn w:val="TableNormal"/>
    <w:qFormat/>
    <w:pPr>
      <w:widowControl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
    <w:name w:val="Table Grid 6"/>
    <w:basedOn w:val="TableNormal"/>
    <w:qFormat/>
    <w:pPr>
      <w:widowControl w:val="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
    <w:name w:val="Table Grid 7"/>
    <w:basedOn w:val="TableNormal"/>
    <w:qFormat/>
    <w:pPr>
      <w:widowControl w:val="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left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
    <w:name w:val="Table Grid 8"/>
    <w:basedOn w:val="TableNormal"/>
    <w:pPr>
      <w:widowControl w:val="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qFormat/>
    <w:pPr>
      <w:widowControl w:val="0"/>
      <w:jc w:val="both"/>
    </w:pPr>
    <w:tblPr>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left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qFormat/>
    <w:pPr>
      <w:widowControl w:val="0"/>
      <w:jc w:val="both"/>
    </w:pPr>
    <w:tblPr>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left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qFormat/>
    <w:pPr>
      <w:widowControl w:val="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pPr>
      <w:widowControl w:val="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left w:val="single" w:sz="12" w:space="0" w:color="000000"/>
          <w:tl2br w:val="nil"/>
          <w:tr2bl w:val="nil"/>
        </w:tcBorders>
        <w:shd w:val="solid" w:color="808080" w:fill="FFFFFF"/>
      </w:tcPr>
    </w:tblStylePr>
  </w:style>
  <w:style w:type="table" w:styleId="TableList5">
    <w:name w:val="Table List 5"/>
    <w:basedOn w:val="TableNormal"/>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qFormat/>
    <w:pPr>
      <w:widowControl w:val="0"/>
      <w:jc w:val="both"/>
    </w:pPr>
    <w:tblPr>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left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TableList7">
    <w:name w:val="Table List 7"/>
    <w:basedOn w:val="TableNormal"/>
    <w:qFormat/>
    <w:pPr>
      <w:widowControl w:val="0"/>
      <w:jc w:val="both"/>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left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qFormat/>
    <w:pPr>
      <w:widowControl w:val="0"/>
      <w:jc w:val="both"/>
    </w:pPr>
    <w:tblPr>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left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paragraph" w:styleId="TableofAuthorities">
    <w:name w:val="table of authorities"/>
    <w:basedOn w:val="Normal"/>
    <w:next w:val="Normal"/>
    <w:qFormat/>
    <w:pPr>
      <w:ind w:leftChars="200" w:left="420"/>
    </w:pPr>
  </w:style>
  <w:style w:type="paragraph" w:styleId="TableofFigures">
    <w:name w:val="table of figures"/>
    <w:basedOn w:val="Normal"/>
    <w:next w:val="Normal"/>
    <w:qFormat/>
    <w:pPr>
      <w:ind w:leftChars="200" w:left="200" w:hangingChars="200" w:hanging="200"/>
    </w:pPr>
  </w:style>
  <w:style w:type="table" w:styleId="TableProfessional">
    <w:name w:val="Table Professional"/>
    <w:basedOn w:val="TableNormal"/>
    <w:qFormat/>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left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pPr>
      <w:widowControl w:val="0"/>
      <w:jc w:val="both"/>
    </w:pPr>
    <w:tblPr>
      <w:tblInd w:w="0" w:type="dxa"/>
      <w:tblCellMar>
        <w:top w:w="0" w:type="dxa"/>
        <w:left w:w="108" w:type="dxa"/>
        <w:bottom w:w="0" w:type="dxa"/>
        <w:right w:w="108" w:type="dxa"/>
      </w:tblCellMar>
    </w:tblPr>
    <w:tblStylePr w:type="firstRow">
      <w:rPr>
        <w:b/>
        <w:bCs/>
      </w:rPr>
      <w:tblPr/>
      <w:tcPr>
        <w:tcBorders>
          <w:left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bottom w:val="single" w:sz="6" w:space="0" w:color="00000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pPr>
      <w:widowControl w:val="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qFormat/>
    <w:pPr>
      <w:widowControl w:val="0"/>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left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bottom w:val="single" w:sz="12" w:space="0" w:color="000000"/>
          <w:tl2br w:val="nil"/>
          <w:tr2bl w:val="nil"/>
        </w:tcBorders>
      </w:tcPr>
    </w:tblStylePr>
    <w:tblStylePr w:type="band1Horz">
      <w:tblPr/>
      <w:tcPr>
        <w:tcBorders>
          <w:left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qFormat/>
    <w:pPr>
      <w:widowControl w:val="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bottom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pPr>
      <w:widowControl w:val="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qFormat/>
    <w:pPr>
      <w:widowControl w:val="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qFormat/>
    <w:pPr>
      <w:widowControl w:val="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paragraph" w:styleId="Title">
    <w:name w:val="Title"/>
    <w:basedOn w:val="Normal"/>
    <w:qFormat/>
    <w:pPr>
      <w:spacing w:before="240" w:after="60"/>
      <w:jc w:val="center"/>
      <w:outlineLvl w:val="0"/>
    </w:pPr>
    <w:rPr>
      <w:rFonts w:ascii="Arial" w:hAnsi="Arial" w:cs="Arial"/>
      <w:b/>
      <w:bCs/>
      <w:sz w:val="32"/>
      <w:szCs w:val="32"/>
    </w:rPr>
  </w:style>
  <w:style w:type="paragraph" w:styleId="TOAHeading">
    <w:name w:val="toa heading"/>
    <w:basedOn w:val="Normal"/>
    <w:next w:val="Normal"/>
    <w:qFormat/>
    <w:pPr>
      <w:spacing w:before="120"/>
    </w:pPr>
    <w:rPr>
      <w:rFonts w:ascii="Arial" w:hAnsi="Arial" w:cs="Arial"/>
      <w:sz w:val="24"/>
      <w:szCs w:val="24"/>
    </w:rPr>
  </w:style>
  <w:style w:type="paragraph" w:styleId="TOC1">
    <w:name w:val="toc 1"/>
    <w:basedOn w:val="Normal"/>
    <w:next w:val="Normal"/>
  </w:style>
  <w:style w:type="paragraph" w:styleId="TOC2">
    <w:name w:val="toc 2"/>
    <w:basedOn w:val="Normal"/>
    <w:next w:val="Normal"/>
    <w:qFormat/>
    <w:pPr>
      <w:ind w:leftChars="200" w:left="420"/>
    </w:pPr>
  </w:style>
  <w:style w:type="paragraph" w:styleId="TOC3">
    <w:name w:val="toc 3"/>
    <w:basedOn w:val="Normal"/>
    <w:next w:val="Normal"/>
    <w:qFormat/>
    <w:pPr>
      <w:ind w:leftChars="400" w:left="840"/>
    </w:pPr>
  </w:style>
  <w:style w:type="paragraph" w:styleId="TOC4">
    <w:name w:val="toc 4"/>
    <w:basedOn w:val="Normal"/>
    <w:next w:val="Normal"/>
    <w:pPr>
      <w:ind w:leftChars="600" w:left="1260"/>
    </w:pPr>
  </w:style>
  <w:style w:type="paragraph" w:styleId="TOC5">
    <w:name w:val="toc 5"/>
    <w:basedOn w:val="Normal"/>
    <w:next w:val="Normal"/>
    <w:pPr>
      <w:ind w:leftChars="800" w:left="1680"/>
    </w:pPr>
  </w:style>
  <w:style w:type="paragraph" w:styleId="TOC6">
    <w:name w:val="toc 6"/>
    <w:basedOn w:val="Normal"/>
    <w:next w:val="Normal"/>
    <w:qFormat/>
    <w:pPr>
      <w:ind w:leftChars="1000" w:left="2100"/>
    </w:pPr>
  </w:style>
  <w:style w:type="paragraph" w:styleId="TOC7">
    <w:name w:val="toc 7"/>
    <w:basedOn w:val="Normal"/>
    <w:next w:val="Normal"/>
    <w:pPr>
      <w:ind w:leftChars="1200" w:left="2520"/>
    </w:pPr>
  </w:style>
  <w:style w:type="paragraph" w:styleId="TOC8">
    <w:name w:val="toc 8"/>
    <w:basedOn w:val="Normal"/>
    <w:next w:val="Normal"/>
    <w:qFormat/>
    <w:pPr>
      <w:ind w:leftChars="1400" w:left="2940"/>
    </w:pPr>
  </w:style>
  <w:style w:type="paragraph" w:styleId="TOC9">
    <w:name w:val="toc 9"/>
    <w:basedOn w:val="Normal"/>
    <w:next w:val="Normal"/>
    <w:pPr>
      <w:ind w:leftChars="1600" w:left="3360"/>
    </w:pPr>
  </w:style>
  <w:style w:type="table" w:styleId="LightShading">
    <w:name w:val="Light Shading"/>
    <w:basedOn w:val="TableNormal"/>
    <w:uiPriority w:val="60"/>
    <w:rPr>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la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LightShading-Accent1">
    <w:name w:val="Light Shading Accent 1"/>
    <w:basedOn w:val="TableNormal"/>
    <w:uiPriority w:val="60"/>
    <w:qFormat/>
    <w:rPr>
      <w:color w:val="365F91"/>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la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LightShading-Accent2">
    <w:name w:val="Light Shading Accent 2"/>
    <w:basedOn w:val="TableNormal"/>
    <w:uiPriority w:val="60"/>
    <w:rPr>
      <w:color w:val="943634"/>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la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LightShading-Accent3">
    <w:name w:val="Light Shading Accent 3"/>
    <w:basedOn w:val="TableNormal"/>
    <w:uiPriority w:val="60"/>
    <w:rPr>
      <w:color w:val="76923C"/>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la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LightShading-Accent4">
    <w:name w:val="Light Shading Accent 4"/>
    <w:basedOn w:val="TableNormal"/>
    <w:uiPriority w:val="60"/>
    <w:qFormat/>
    <w:rPr>
      <w:color w:val="5F497A"/>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la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LightShading-Accent5">
    <w:name w:val="Light Shading Accent 5"/>
    <w:basedOn w:val="TableNormal"/>
    <w:uiPriority w:val="60"/>
    <w:rPr>
      <w:color w:val="31849B"/>
    </w:rPr>
    <w:tblPr>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la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LightShading-Accent6">
    <w:name w:val="Light Shading Accent 6"/>
    <w:basedOn w:val="TableNormal"/>
    <w:uiPriority w:val="60"/>
    <w:rPr>
      <w:color w:val="E36C0A"/>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la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LightList">
    <w:name w:val="Light List"/>
    <w:basedOn w:val="TableNormal"/>
    <w:uiPriority w:val="61"/>
    <w:qFormat/>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qFormat/>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tblPr>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qFormat/>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qFormat/>
    <w:tblPr>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qFormat/>
    <w:tblPr>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
    <w:name w:val="Light Grid"/>
    <w:basedOn w:val="TableNormal"/>
    <w:uiPriority w:val="62"/>
    <w:qFormat/>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000000"/>
          <w:left w:val="single" w:sz="18" w:space="0" w:color="000000"/>
          <w:bottom w:val="single" w:sz="8" w:space="0" w:color="000000"/>
          <w:right w:val="single" w:sz="8" w:space="0" w:color="000000"/>
          <w:insideH w:val="nil"/>
          <w:insideV w:val="single" w:sz="8" w:space="0" w:color="auto"/>
        </w:tcBorders>
      </w:tcPr>
    </w:tblStylePr>
    <w:tblStylePr w:type="lastRow">
      <w:pPr>
        <w:spacing w:before="0" w:after="0" w:line="240" w:lineRule="auto"/>
      </w:pPr>
      <w:rPr>
        <w:rFont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styleId="LightGrid-Accent1">
    <w:name w:val="Light Grid Accent 1"/>
    <w:basedOn w:val="TableNormal"/>
    <w:uiPriority w:val="62"/>
    <w:qFormat/>
    <w:tblP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4F81BD"/>
          <w:left w:val="single" w:sz="18" w:space="0" w:color="4F81BD"/>
          <w:bottom w:val="single" w:sz="8" w:space="0" w:color="4F81BD"/>
          <w:right w:val="single" w:sz="8" w:space="0" w:color="4F81B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auto"/>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auto"/>
        </w:tcBorders>
      </w:tcPr>
    </w:tblStylePr>
  </w:style>
  <w:style w:type="table" w:styleId="LightGrid-Accent2">
    <w:name w:val="Light Grid Accent 2"/>
    <w:basedOn w:val="TableNormal"/>
    <w:uiPriority w:val="62"/>
    <w:tblPr>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C0504D"/>
          <w:left w:val="single" w:sz="18" w:space="0" w:color="C0504D"/>
          <w:bottom w:val="single" w:sz="8" w:space="0" w:color="C0504D"/>
          <w:right w:val="single" w:sz="8" w:space="0" w:color="C0504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auto"/>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auto"/>
        </w:tcBorders>
      </w:tcPr>
    </w:tblStylePr>
  </w:style>
  <w:style w:type="table" w:styleId="LightGrid-Accent3">
    <w:name w:val="Light Grid Accent 3"/>
    <w:basedOn w:val="TableNormal"/>
    <w:uiPriority w:val="62"/>
    <w:tblPr>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9BBB59"/>
          <w:left w:val="single" w:sz="18" w:space="0" w:color="9BBB59"/>
          <w:bottom w:val="single" w:sz="8" w:space="0" w:color="9BBB59"/>
          <w:right w:val="single" w:sz="8" w:space="0" w:color="9BBB59"/>
          <w:insideH w:val="nil"/>
          <w:insideV w:val="single" w:sz="8" w:space="0" w:color="auto"/>
        </w:tcBorders>
      </w:tcPr>
    </w:tblStylePr>
    <w:tblStylePr w:type="lastRow">
      <w:pPr>
        <w:spacing w:before="0" w:after="0" w:line="240" w:lineRule="auto"/>
      </w:pPr>
      <w:rPr>
        <w:rFonts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auto"/>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auto"/>
        </w:tcBorders>
      </w:tcPr>
    </w:tblStylePr>
  </w:style>
  <w:style w:type="table" w:styleId="LightGrid-Accent4">
    <w:name w:val="Light Grid Accent 4"/>
    <w:basedOn w:val="TableNormal"/>
    <w:uiPriority w:val="62"/>
    <w:tblPr>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8064A2"/>
          <w:left w:val="single" w:sz="18" w:space="0" w:color="8064A2"/>
          <w:bottom w:val="single" w:sz="8" w:space="0" w:color="8064A2"/>
          <w:right w:val="single" w:sz="8" w:space="0" w:color="8064A2"/>
          <w:insideH w:val="nil"/>
          <w:insideV w:val="single" w:sz="8" w:space="0" w:color="auto"/>
        </w:tcBorders>
      </w:tcPr>
    </w:tblStylePr>
    <w:tblStylePr w:type="lastRow">
      <w:pPr>
        <w:spacing w:before="0" w:after="0" w:line="240" w:lineRule="auto"/>
      </w:pPr>
      <w:rPr>
        <w:rFont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auto"/>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auto"/>
        </w:tcBorders>
      </w:tcPr>
    </w:tblStylePr>
  </w:style>
  <w:style w:type="table" w:styleId="LightGrid-Accent5">
    <w:name w:val="Light Grid Accent 5"/>
    <w:basedOn w:val="TableNormal"/>
    <w:uiPriority w:val="62"/>
    <w:qFormat/>
    <w:tblPr>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4BACC6"/>
          <w:left w:val="single" w:sz="18" w:space="0" w:color="4BACC6"/>
          <w:bottom w:val="single" w:sz="8" w:space="0" w:color="4BACC6"/>
          <w:right w:val="single" w:sz="8" w:space="0" w:color="4BACC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auto"/>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auto"/>
        </w:tcBorders>
      </w:tcPr>
    </w:tblStylePr>
  </w:style>
  <w:style w:type="table" w:styleId="LightGrid-Accent6">
    <w:name w:val="Light Grid Accent 6"/>
    <w:basedOn w:val="TableNormal"/>
    <w:uiPriority w:val="62"/>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F79646"/>
          <w:left w:val="single" w:sz="18" w:space="0" w:color="F79646"/>
          <w:bottom w:val="single" w:sz="8" w:space="0" w:color="F79646"/>
          <w:right w:val="single" w:sz="8" w:space="0" w:color="F7964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styleId="MediumShading1">
    <w:name w:val="Medium Shading 1"/>
    <w:basedOn w:val="TableNormal"/>
    <w:uiPriority w:val="63"/>
    <w:tblPr>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tblPr>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qFormat/>
    <w:tblPr>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tblPr>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tblPr>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qFormat/>
    <w:tblPr>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tblPr>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1">
    <w:name w:val="Medium Shading 2 Accent 1"/>
    <w:basedOn w:val="TableNormal"/>
    <w:uiPriority w:val="64"/>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2">
    <w:name w:val="Medium Shading 2 Accent 2"/>
    <w:basedOn w:val="TableNormal"/>
    <w:uiPriority w:val="64"/>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3">
    <w:name w:val="Medium Shading 2 Accent 3"/>
    <w:basedOn w:val="TableNormal"/>
    <w:uiPriority w:val="64"/>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4">
    <w:name w:val="Medium Shading 2 Accent 4"/>
    <w:basedOn w:val="TableNormal"/>
    <w:uiPriority w:val="64"/>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5">
    <w:name w:val="Medium Shading 2 Accent 5"/>
    <w:basedOn w:val="TableNormal"/>
    <w:uiPriority w:val="64"/>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6">
    <w:name w:val="Medium Shading 2 Accent 6"/>
    <w:basedOn w:val="TableNormal"/>
    <w:uiPriority w:val="64"/>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List1">
    <w:name w:val="Medium List 1"/>
    <w:basedOn w:val="TableNormal"/>
    <w:uiPriority w:val="65"/>
    <w:rPr>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cs="Times New Roman"/>
      </w:rPr>
      <w:tblPr/>
      <w:tcPr>
        <w:tcBorders>
          <w:top w:val="nil"/>
          <w:left w:val="single" w:sz="8" w:space="0" w:color="000000"/>
        </w:tcBorders>
      </w:tcPr>
    </w:tblStylePr>
    <w:tblStylePr w:type="lastRow">
      <w:rPr>
        <w:b/>
        <w:bCs/>
        <w:color w:val="1F497D"/>
      </w:rPr>
      <w:tblPr/>
      <w:tcPr>
        <w:tcBorders>
          <w:top w:val="single" w:sz="8" w:space="0" w:color="000000"/>
          <w:left w:val="single" w:sz="8" w:space="0" w:color="000000"/>
        </w:tcBorders>
      </w:tcPr>
    </w:tblStylePr>
    <w:tblStylePr w:type="firstCol">
      <w:rPr>
        <w:b/>
        <w:bCs/>
      </w:rPr>
    </w:tblStylePr>
    <w:tblStylePr w:type="lastCol">
      <w:rPr>
        <w:b/>
        <w:bCs/>
      </w:rPr>
      <w:tblPr/>
      <w:tcPr>
        <w:tcBorders>
          <w:top w:val="single" w:sz="8" w:space="0" w:color="000000"/>
          <w:left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Pr>
      <w:color w:val="000000"/>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cs="Times New Roman"/>
      </w:rPr>
      <w:tblPr/>
      <w:tcPr>
        <w:tcBorders>
          <w:top w:val="nil"/>
          <w:left w:val="single" w:sz="8" w:space="0" w:color="4F81BD"/>
        </w:tcBorders>
      </w:tcPr>
    </w:tblStylePr>
    <w:tblStylePr w:type="lastRow">
      <w:rPr>
        <w:b/>
        <w:bCs/>
        <w:color w:val="1F497D"/>
      </w:rPr>
      <w:tblPr/>
      <w:tcPr>
        <w:tcBorders>
          <w:top w:val="single" w:sz="8" w:space="0" w:color="4F81BD"/>
          <w:left w:val="single" w:sz="8" w:space="0" w:color="4F81BD"/>
        </w:tcBorders>
      </w:tcPr>
    </w:tblStylePr>
    <w:tblStylePr w:type="firstCol">
      <w:rPr>
        <w:b/>
        <w:bCs/>
      </w:rPr>
    </w:tblStylePr>
    <w:tblStylePr w:type="lastCol">
      <w:rPr>
        <w:b/>
        <w:bCs/>
      </w:rPr>
      <w:tblPr/>
      <w:tcPr>
        <w:tcBorders>
          <w:top w:val="single" w:sz="8" w:space="0" w:color="4F81BD"/>
          <w:left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qFormat/>
    <w:rPr>
      <w:color w:val="000000"/>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cs="Times New Roman"/>
      </w:rPr>
      <w:tblPr/>
      <w:tcPr>
        <w:tcBorders>
          <w:top w:val="nil"/>
          <w:left w:val="single" w:sz="8" w:space="0" w:color="C0504D"/>
        </w:tcBorders>
      </w:tcPr>
    </w:tblStylePr>
    <w:tblStylePr w:type="lastRow">
      <w:rPr>
        <w:b/>
        <w:bCs/>
        <w:color w:val="1F497D"/>
      </w:rPr>
      <w:tblPr/>
      <w:tcPr>
        <w:tcBorders>
          <w:top w:val="single" w:sz="8" w:space="0" w:color="C0504D"/>
          <w:left w:val="single" w:sz="8" w:space="0" w:color="C0504D"/>
        </w:tcBorders>
      </w:tcPr>
    </w:tblStylePr>
    <w:tblStylePr w:type="firstCol">
      <w:rPr>
        <w:b/>
        <w:bCs/>
      </w:rPr>
    </w:tblStylePr>
    <w:tblStylePr w:type="lastCol">
      <w:rPr>
        <w:b/>
        <w:bCs/>
      </w:rPr>
      <w:tblPr/>
      <w:tcPr>
        <w:tcBorders>
          <w:top w:val="single" w:sz="8" w:space="0" w:color="C0504D"/>
          <w:left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Pr>
      <w:color w:val="000000"/>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cs="Times New Roman"/>
      </w:rPr>
      <w:tblPr/>
      <w:tcPr>
        <w:tcBorders>
          <w:top w:val="nil"/>
          <w:left w:val="single" w:sz="8" w:space="0" w:color="9BBB59"/>
        </w:tcBorders>
      </w:tcPr>
    </w:tblStylePr>
    <w:tblStylePr w:type="lastRow">
      <w:rPr>
        <w:b/>
        <w:bCs/>
        <w:color w:val="1F497D"/>
      </w:rPr>
      <w:tblPr/>
      <w:tcPr>
        <w:tcBorders>
          <w:top w:val="single" w:sz="8" w:space="0" w:color="9BBB59"/>
          <w:left w:val="single" w:sz="8" w:space="0" w:color="9BBB59"/>
        </w:tcBorders>
      </w:tcPr>
    </w:tblStylePr>
    <w:tblStylePr w:type="firstCol">
      <w:rPr>
        <w:b/>
        <w:bCs/>
      </w:rPr>
    </w:tblStylePr>
    <w:tblStylePr w:type="lastCol">
      <w:rPr>
        <w:b/>
        <w:bCs/>
      </w:rPr>
      <w:tblPr/>
      <w:tcPr>
        <w:tcBorders>
          <w:top w:val="single" w:sz="8" w:space="0" w:color="9BBB59"/>
          <w:left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Pr>
      <w:color w:val="000000"/>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cs="Times New Roman"/>
      </w:rPr>
      <w:tblPr/>
      <w:tcPr>
        <w:tcBorders>
          <w:top w:val="nil"/>
          <w:left w:val="single" w:sz="8" w:space="0" w:color="8064A2"/>
        </w:tcBorders>
      </w:tcPr>
    </w:tblStylePr>
    <w:tblStylePr w:type="lastRow">
      <w:rPr>
        <w:b/>
        <w:bCs/>
        <w:color w:val="1F497D"/>
      </w:rPr>
      <w:tblPr/>
      <w:tcPr>
        <w:tcBorders>
          <w:top w:val="single" w:sz="8" w:space="0" w:color="8064A2"/>
          <w:left w:val="single" w:sz="8" w:space="0" w:color="8064A2"/>
        </w:tcBorders>
      </w:tcPr>
    </w:tblStylePr>
    <w:tblStylePr w:type="firstCol">
      <w:rPr>
        <w:b/>
        <w:bCs/>
      </w:rPr>
    </w:tblStylePr>
    <w:tblStylePr w:type="lastCol">
      <w:rPr>
        <w:b/>
        <w:bCs/>
      </w:rPr>
      <w:tblPr/>
      <w:tcPr>
        <w:tcBorders>
          <w:top w:val="single" w:sz="8" w:space="0" w:color="8064A2"/>
          <w:left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Pr>
      <w:color w:val="000000"/>
    </w:rPr>
    <w:tblPr>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cs="Times New Roman"/>
      </w:rPr>
      <w:tblPr/>
      <w:tcPr>
        <w:tcBorders>
          <w:top w:val="nil"/>
          <w:left w:val="single" w:sz="8" w:space="0" w:color="4BACC6"/>
        </w:tcBorders>
      </w:tcPr>
    </w:tblStylePr>
    <w:tblStylePr w:type="lastRow">
      <w:rPr>
        <w:b/>
        <w:bCs/>
        <w:color w:val="1F497D"/>
      </w:rPr>
      <w:tblPr/>
      <w:tcPr>
        <w:tcBorders>
          <w:top w:val="single" w:sz="8" w:space="0" w:color="4BACC6"/>
          <w:left w:val="single" w:sz="8" w:space="0" w:color="4BACC6"/>
        </w:tcBorders>
      </w:tcPr>
    </w:tblStylePr>
    <w:tblStylePr w:type="firstCol">
      <w:rPr>
        <w:b/>
        <w:bCs/>
      </w:rPr>
    </w:tblStylePr>
    <w:tblStylePr w:type="lastCol">
      <w:rPr>
        <w:b/>
        <w:bCs/>
      </w:rPr>
      <w:tblPr/>
      <w:tcPr>
        <w:tcBorders>
          <w:top w:val="single" w:sz="8" w:space="0" w:color="4BACC6"/>
          <w:left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qFormat/>
    <w:rPr>
      <w:color w:val="000000"/>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cs="Times New Roman"/>
      </w:rPr>
      <w:tblPr/>
      <w:tcPr>
        <w:tcBorders>
          <w:top w:val="nil"/>
          <w:left w:val="single" w:sz="8" w:space="0" w:color="F79646"/>
        </w:tcBorders>
      </w:tcPr>
    </w:tblStylePr>
    <w:tblStylePr w:type="lastRow">
      <w:rPr>
        <w:b/>
        <w:bCs/>
        <w:color w:val="1F497D"/>
      </w:rPr>
      <w:tblPr/>
      <w:tcPr>
        <w:tcBorders>
          <w:top w:val="single" w:sz="8" w:space="0" w:color="F79646"/>
          <w:left w:val="single" w:sz="8" w:space="0" w:color="F79646"/>
        </w:tcBorders>
      </w:tcPr>
    </w:tblStylePr>
    <w:tblStylePr w:type="firstCol">
      <w:rPr>
        <w:b/>
        <w:bCs/>
      </w:rPr>
    </w:tblStylePr>
    <w:tblStylePr w:type="lastCol">
      <w:rPr>
        <w:b/>
        <w:bCs/>
      </w:rPr>
      <w:tblPr/>
      <w:tcPr>
        <w:tcBorders>
          <w:top w:val="single" w:sz="8" w:space="0" w:color="F79646"/>
          <w:left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rPr>
      <w:rFonts w:ascii="SimSun" w:eastAsia="Courier New" w:hAnsi="SimSun" w:cs="Times New Roman"/>
      <w:color w:val="00000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single" w:sz="24" w:space="0" w:color="000000"/>
          <w:bottom w:val="nil"/>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nil"/>
          <w:bottom w:val="single" w:sz="8" w:space="0" w:color="00000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Pr>
      <w:rFonts w:ascii="SimSun" w:eastAsia="Courier New" w:hAnsi="SimSun" w:cs="Times New Roman"/>
      <w:color w:val="000000"/>
    </w:rPr>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single" w:sz="24" w:space="0" w:color="4F81BD"/>
          <w:bottom w:val="nil"/>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nil"/>
          <w:bottom w:val="single" w:sz="8" w:space="0" w:color="4F81BD"/>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qFormat/>
    <w:rPr>
      <w:rFonts w:ascii="SimSun" w:eastAsia="Courier New" w:hAnsi="SimSun" w:cs="Times New Roman"/>
      <w:color w:val="000000"/>
    </w:rPr>
    <w:tblPr>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single" w:sz="24" w:space="0" w:color="C0504D"/>
          <w:bottom w:val="nil"/>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nil"/>
          <w:bottom w:val="single" w:sz="8" w:space="0" w:color="C0504D"/>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Pr>
      <w:rFonts w:ascii="SimSun" w:eastAsia="Courier New" w:hAnsi="SimSun" w:cs="Times New Roman"/>
      <w:color w:val="000000"/>
    </w:rPr>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single" w:sz="24" w:space="0" w:color="9BBB59"/>
          <w:bottom w:val="nil"/>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nil"/>
          <w:bottom w:val="single" w:sz="8" w:space="0" w:color="9BBB59"/>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qFormat/>
    <w:rPr>
      <w:rFonts w:ascii="SimSun" w:eastAsia="Courier New" w:hAnsi="SimSun" w:cs="Times New Roman"/>
      <w:color w:val="00000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single" w:sz="24" w:space="0" w:color="8064A2"/>
          <w:bottom w:val="nil"/>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nil"/>
          <w:bottom w:val="single" w:sz="8" w:space="0" w:color="8064A2"/>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qFormat/>
    <w:rPr>
      <w:rFonts w:ascii="SimSun" w:eastAsia="Courier New" w:hAnsi="SimSun" w:cs="Times New Roman"/>
      <w:color w:val="000000"/>
    </w:rPr>
    <w:tblPr>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single" w:sz="24" w:space="0" w:color="4BACC6"/>
          <w:bottom w:val="nil"/>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nil"/>
          <w:bottom w:val="single" w:sz="8" w:space="0" w:color="4BACC6"/>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Pr>
      <w:rFonts w:ascii="SimSun" w:eastAsia="Courier New" w:hAnsi="SimSun" w:cs="Times New Roman"/>
      <w:color w:val="000000"/>
    </w:rPr>
    <w:tblPr>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single" w:sz="24" w:space="0" w:color="F79646"/>
          <w:bottom w:val="nil"/>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nil"/>
          <w:bottom w:val="single" w:sz="8" w:space="0" w:color="F79646"/>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Grid1">
    <w:name w:val="Medium Grid 1"/>
    <w:basedOn w:val="TableNormal"/>
    <w:uiPriority w:val="67"/>
    <w:tblPr>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tblPr>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tblPr>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tblPr>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tblPr>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tblPr>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tblPr>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rPr>
      <w:rFonts w:ascii="SimSun" w:eastAsia="Courier New" w:hAnsi="SimSun" w:cs="Times New Roman"/>
      <w:color w:val="000000"/>
    </w:rPr>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auto"/>
          <w:insideV w:val="single" w:sz="6" w:space="0" w:color="auto"/>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Pr>
      <w:rFonts w:ascii="SimSun" w:eastAsia="Courier New" w:hAnsi="SimSun" w:cs="Times New Roman"/>
      <w:color w:val="000000"/>
    </w:rPr>
    <w:tblP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auto"/>
          <w:insideV w:val="single" w:sz="6" w:space="0" w:color="auto"/>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Pr>
      <w:rFonts w:ascii="SimSun" w:eastAsia="Courier New" w:hAnsi="SimSun" w:cs="Times New Roman"/>
      <w:color w:val="000000"/>
    </w:rPr>
    <w:tblPr>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auto"/>
          <w:insideV w:val="single" w:sz="6" w:space="0" w:color="auto"/>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Pr>
      <w:rFonts w:ascii="SimSun" w:eastAsia="Courier New" w:hAnsi="SimSun" w:cs="Times New Roman"/>
      <w:color w:val="000000"/>
    </w:rPr>
    <w:tblPr>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auto"/>
          <w:insideV w:val="single" w:sz="6" w:space="0" w:color="auto"/>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Pr>
      <w:rFonts w:ascii="SimSun" w:eastAsia="Courier New" w:hAnsi="SimSun" w:cs="Times New Roman"/>
      <w:color w:val="000000"/>
    </w:rPr>
    <w:tblPr>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auto"/>
          <w:insideV w:val="single" w:sz="6" w:space="0" w:color="auto"/>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Pr>
      <w:rFonts w:ascii="SimSun" w:eastAsia="Courier New" w:hAnsi="SimSun" w:cs="Times New Roman"/>
      <w:color w:val="000000"/>
    </w:rPr>
    <w:tblPr>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auto"/>
          <w:insideV w:val="single" w:sz="6" w:space="0" w:color="auto"/>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Pr>
      <w:rFonts w:ascii="SimSun" w:eastAsia="Courier New" w:hAnsi="SimSun" w:cs="Times New Roman"/>
      <w:color w:val="000000"/>
    </w:rPr>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auto"/>
          <w:insideV w:val="single" w:sz="6" w:space="0" w:color="auto"/>
        </w:tcBorders>
        <w:shd w:val="clear" w:color="auto" w:fill="FBCAA2"/>
      </w:tcPr>
    </w:tblStylePr>
    <w:tblStylePr w:type="nwCell">
      <w:tblPr/>
      <w:tcPr>
        <w:shd w:val="clear" w:color="auto" w:fill="FFFFFF"/>
      </w:tcPr>
    </w:tblStylePr>
  </w:style>
  <w:style w:type="table" w:styleId="MediumGrid3">
    <w:name w:val="Medium Grid 3"/>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000000"/>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808080"/>
      </w:tcPr>
    </w:tblStylePr>
  </w:style>
  <w:style w:type="table" w:styleId="MediumGrid3-Accent1">
    <w:name w:val="Medium Grid 3 Accent 1"/>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F81B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7BFDE"/>
      </w:tcPr>
    </w:tblStylePr>
  </w:style>
  <w:style w:type="table" w:styleId="MediumGrid3-Accent2">
    <w:name w:val="Medium Grid 3 Accent 2"/>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C0504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FA7A6"/>
      </w:tcPr>
    </w:tblStylePr>
  </w:style>
  <w:style w:type="table" w:styleId="MediumGrid3-Accent3">
    <w:name w:val="Medium Grid 3 Accent 3"/>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table" w:styleId="MediumGrid3-Accent4">
    <w:name w:val="Medium Grid 3 Accent 4"/>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8064A2"/>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FB1D0"/>
      </w:tcPr>
    </w:tblStylePr>
  </w:style>
  <w:style w:type="table" w:styleId="MediumGrid3-Accent5">
    <w:name w:val="Medium Grid 3 Accent 5"/>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BACC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5D5E2"/>
      </w:tcPr>
    </w:tblStylePr>
  </w:style>
  <w:style w:type="table" w:styleId="MediumGrid3-Accent6">
    <w:name w:val="Medium Grid 3 Accent 6"/>
    <w:basedOn w:val="TableNormal"/>
    <w:uiPriority w:val="69"/>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7964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BCAA2"/>
      </w:tcPr>
    </w:tblStylePr>
  </w:style>
  <w:style w:type="table" w:styleId="DarkList">
    <w:name w:val="Dark List"/>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nil"/>
          <w:bottom w:val="single" w:sz="18" w:space="0" w:color="FFFFFF"/>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nil"/>
          <w:bottom w:val="single" w:sz="18" w:space="0" w:color="FFFFFF"/>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nil"/>
          <w:bottom w:val="single" w:sz="18" w:space="0" w:color="FFFFFF"/>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nil"/>
          <w:bottom w:val="single" w:sz="18" w:space="0" w:color="FFFFFF"/>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nil"/>
          <w:bottom w:val="single" w:sz="18" w:space="0" w:color="FFFFFF"/>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nil"/>
          <w:bottom w:val="single" w:sz="18" w:space="0" w:color="FFFFFF"/>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nil"/>
          <w:bottom w:val="single" w:sz="18" w:space="0" w:color="FFFFFF"/>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ColorfulShading">
    <w:name w:val="Colorful Shading"/>
    <w:basedOn w:val="TableNormal"/>
    <w:uiPriority w:val="71"/>
    <w:rPr>
      <w:color w:val="000000"/>
    </w:rPr>
    <w:tblPr>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auto"/>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Pr>
      <w:color w:val="000000"/>
    </w:rPr>
    <w:tblPr>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auto"/>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Pr>
      <w:color w:val="000000"/>
    </w:rPr>
    <w:tblPr>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auto"/>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Pr>
      <w:color w:val="000000"/>
    </w:rPr>
    <w:tblPr>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single" w:sz="24" w:space="0" w:color="8064A2"/>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auto"/>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Pr>
      <w:color w:val="000000"/>
    </w:rPr>
    <w:tblPr>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single" w:sz="24" w:space="0" w:color="9BBB59"/>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auto"/>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Pr>
      <w:color w:val="000000"/>
    </w:rPr>
    <w:tblPr>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single" w:sz="24" w:space="0" w:color="F7964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auto"/>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Pr>
      <w:color w:val="000000"/>
    </w:rPr>
    <w:tblPr>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single" w:sz="24" w:space="0" w:color="4BACC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auto"/>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ColorfulList">
    <w:name w:val="Colorful List"/>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qFormat/>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left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qFormat/>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left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left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left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Grid">
    <w:name w:val="Colorful Grid"/>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qFormat/>
    <w:rPr>
      <w:color w:val="000000"/>
    </w:rPr>
    <w:tblPr>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Pr>
      <w:color w:val="000000"/>
    </w:rPr>
    <w:tblPr>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3</Pages>
  <Words>188</Words>
  <Characters>1072</Characters>
  <Application>Microsoft Office Word</Application>
  <DocSecurity>0</DocSecurity>
  <Lines>8</Lines>
  <Paragraphs>2</Paragraphs>
  <ScaleCrop>false</ScaleCrop>
  <Company/>
  <LinksUpToDate>false</LinksUpToDate>
  <CharactersWithSpaces>1258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DANG THAO</dc:creator>
  <cp:lastModifiedBy>Techsi.vn</cp:lastModifiedBy>
  <cp:revision>15</cp:revision>
  <dcterms:created xsi:type="dcterms:W3CDTF">2024-11-09T10:51:00Z</dcterms:created>
  <dcterms:modified xsi:type="dcterms:W3CDTF">2024-11-11T03:01:00Z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1033-12.2.0.18586</vt:lpwstr>
  </property>
  <property fmtid="{D5CDD505-2E9C-101B-9397-08002B2CF9AE}" pid="3" name="ICV">
    <vt:lpwstr>C864E5AFFC4645A2B302DD3A515CA11C_11</vt:lpwstr>
  </property>
</Properties>
</file>